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rPr>
          <w:rFonts w:hint="eastAsia" w:ascii="Arial" w:eastAsia="宋体"/>
          <w:sz w:val="20"/>
          <w:lang w:eastAsia="zh-CN"/>
        </w:rPr>
        <w:sectPr>
          <w:pgSz w:w="5840" w:h="8280"/>
          <w:pgMar w:top="740" w:right="0" w:bottom="280" w:left="0" w:header="720" w:footer="720" w:gutter="0"/>
          <w:cols w:space="720" w:num="1"/>
        </w:sectPr>
      </w:pPr>
      <w:r>
        <w:rPr>
          <w:rFonts w:hint="eastAsia" w:ascii="Arial" w:eastAsia="宋体"/>
          <w:sz w:val="20"/>
          <w:lang w:eastAsia="zh-CN"/>
        </w:rPr>
        <w:drawing>
          <wp:anchor distT="0" distB="0" distL="114300" distR="114300" simplePos="0" relativeHeight="251668480" behindDoc="0" locked="0" layoutInCell="1" allowOverlap="1">
            <wp:simplePos x="0" y="0"/>
            <wp:positionH relativeFrom="column">
              <wp:posOffset>-15875</wp:posOffset>
            </wp:positionH>
            <wp:positionV relativeFrom="paragraph">
              <wp:posOffset>-461645</wp:posOffset>
            </wp:positionV>
            <wp:extent cx="3724910" cy="5271135"/>
            <wp:effectExtent l="0" t="0" r="8890" b="5715"/>
            <wp:wrapSquare wrapText="bothSides"/>
            <wp:docPr id="2" name="图片 2" descr="测砖回弹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测砖回弹仪"/>
                    <pic:cNvPicPr>
                      <a:picLocks noChangeAspect="1"/>
                    </pic:cNvPicPr>
                  </pic:nvPicPr>
                  <pic:blipFill>
                    <a:blip r:embed="rId6"/>
                    <a:stretch>
                      <a:fillRect/>
                    </a:stretch>
                  </pic:blipFill>
                  <pic:spPr>
                    <a:xfrm>
                      <a:off x="0" y="0"/>
                      <a:ext cx="3724910" cy="5271135"/>
                    </a:xfrm>
                    <a:prstGeom prst="rect">
                      <a:avLst/>
                    </a:prstGeom>
                  </pic:spPr>
                </pic:pic>
              </a:graphicData>
            </a:graphic>
          </wp:anchor>
        </w:drawing>
      </w:r>
    </w:p>
    <w:p>
      <w:pPr>
        <w:pStyle w:val="5"/>
        <w:rPr>
          <w:rFonts w:ascii="Arial"/>
          <w:sz w:val="20"/>
        </w:rPr>
      </w:pPr>
    </w:p>
    <w:p>
      <w:pPr>
        <w:pStyle w:val="5"/>
        <w:rPr>
          <w:sz w:val="20"/>
        </w:rPr>
      </w:pPr>
    </w:p>
    <w:p>
      <w:pPr>
        <w:pStyle w:val="5"/>
        <w:rPr>
          <w:sz w:val="20"/>
        </w:rPr>
      </w:pPr>
    </w:p>
    <w:p>
      <w:pPr>
        <w:spacing w:before="229"/>
        <w:ind w:left="119" w:right="539" w:firstLine="0"/>
        <w:jc w:val="center"/>
        <w:rPr>
          <w:sz w:val="32"/>
        </w:rPr>
      </w:pPr>
      <w:r>
        <w:rPr>
          <w:color w:val="262323"/>
          <w:w w:val="115"/>
          <w:sz w:val="32"/>
        </w:rPr>
        <w:t>目录</w:t>
      </w:r>
    </w:p>
    <w:sdt>
      <w:sdtPr>
        <w:id w:val="1"/>
        <w:docPartObj>
          <w:docPartGallery w:val="Table of Contents"/>
          <w:docPartUnique/>
        </w:docPartObj>
      </w:sdtPr>
      <w:sdtContent>
        <w:p>
          <w:pPr>
            <w:pStyle w:val="7"/>
            <w:tabs>
              <w:tab w:val="right" w:leader="dot" w:pos="5043"/>
            </w:tabs>
            <w:spacing w:before="350"/>
            <w:rPr>
              <w:rFonts w:ascii="Times New Roman" w:hAnsi="Times New Roman" w:eastAsia="Times New Roman"/>
              <w:sz w:val="20"/>
            </w:rPr>
          </w:pPr>
          <w:r>
            <w:rPr>
              <w:color w:val="262323"/>
              <w:spacing w:val="7"/>
              <w:w w:val="106"/>
            </w:rPr>
            <w:t>—</w:t>
          </w:r>
          <w:r>
            <w:rPr>
              <w:color w:val="494646"/>
              <w:w w:val="33"/>
            </w:rPr>
            <w:t>＼</w:t>
          </w:r>
          <w:r>
            <w:rPr>
              <w:color w:val="494646"/>
              <w:spacing w:val="27"/>
            </w:rPr>
            <w:t xml:space="preserve"> </w:t>
          </w:r>
          <w:r>
            <w:rPr>
              <w:color w:val="494646"/>
              <w:w w:val="104"/>
            </w:rPr>
            <w:t>概述.</w:t>
          </w:r>
          <w:r>
            <w:rPr>
              <w:color w:val="494646"/>
              <w:w w:val="100"/>
            </w:rPr>
            <w:t xml:space="preserve"> </w:t>
          </w:r>
          <w:r>
            <w:rPr>
              <w:color w:val="494646"/>
            </w:rPr>
            <w:tab/>
          </w:r>
          <w:r>
            <w:rPr>
              <w:rFonts w:ascii="Times New Roman" w:hAnsi="Times New Roman" w:eastAsia="Times New Roman"/>
              <w:color w:val="262323"/>
              <w:w w:val="108"/>
              <w:sz w:val="20"/>
            </w:rPr>
            <w:t>1</w:t>
          </w:r>
        </w:p>
        <w:p>
          <w:pPr>
            <w:pStyle w:val="7"/>
            <w:tabs>
              <w:tab w:val="right" w:leader="dot" w:pos="5049"/>
            </w:tabs>
            <w:spacing w:before="166"/>
            <w:ind w:left="790"/>
            <w:rPr>
              <w:rFonts w:ascii="Arial" w:eastAsia="Arial"/>
              <w:sz w:val="18"/>
            </w:rPr>
          </w:pPr>
          <w:r>
            <w:rPr>
              <w:color w:val="262323"/>
              <w:spacing w:val="29"/>
            </w:rPr>
            <w:t>二</w:t>
          </w:r>
          <w:r>
            <w:rPr>
              <w:color w:val="262323"/>
              <w:w w:val="65"/>
            </w:rPr>
            <w:t>＼</w:t>
          </w:r>
          <w:r>
            <w:rPr>
              <w:color w:val="262323"/>
              <w:spacing w:val="60"/>
              <w:w w:val="65"/>
            </w:rPr>
            <w:t xml:space="preserve"> </w:t>
          </w:r>
          <w:r>
            <w:rPr>
              <w:color w:val="262323"/>
            </w:rPr>
            <w:t>回弹仪构造</w:t>
          </w:r>
          <w:r>
            <w:rPr>
              <w:color w:val="262323"/>
            </w:rPr>
            <w:tab/>
          </w:r>
          <w:r>
            <w:rPr>
              <w:rFonts w:ascii="Arial" w:eastAsia="Arial"/>
              <w:color w:val="262323"/>
              <w:sz w:val="18"/>
            </w:rPr>
            <w:t>2</w:t>
          </w:r>
        </w:p>
        <w:p>
          <w:pPr>
            <w:pStyle w:val="7"/>
            <w:tabs>
              <w:tab w:val="left" w:pos="1404"/>
              <w:tab w:val="right" w:leader="dot" w:pos="5033"/>
            </w:tabs>
            <w:spacing w:before="185"/>
            <w:ind w:left="820"/>
            <w:rPr>
              <w:rFonts w:ascii="Arial" w:eastAsia="Arial"/>
              <w:sz w:val="18"/>
            </w:rPr>
          </w:pPr>
          <w:r>
            <w:rPr>
              <w:color w:val="262323"/>
              <w:spacing w:val="10"/>
              <w:w w:val="80"/>
            </w:rPr>
            <w:t>三</w:t>
          </w:r>
          <w:r>
            <w:rPr>
              <w:color w:val="262323"/>
              <w:w w:val="65"/>
            </w:rPr>
            <w:t>＼回</w:t>
          </w:r>
          <w:r>
            <w:rPr>
              <w:color w:val="262323"/>
              <w:w w:val="65"/>
            </w:rPr>
            <w:tab/>
          </w:r>
          <w:r>
            <w:rPr>
              <w:color w:val="262323"/>
            </w:rPr>
            <w:t>弹仪的操</w:t>
          </w:r>
          <w:r>
            <w:rPr>
              <w:color w:val="262323"/>
              <w:spacing w:val="-3"/>
            </w:rPr>
            <w:t>作</w:t>
          </w:r>
          <w:r>
            <w:rPr>
              <w:color w:val="262323"/>
              <w:w w:val="65"/>
            </w:rPr>
            <w:t xml:space="preserve">＼ </w:t>
          </w:r>
          <w:r>
            <w:rPr>
              <w:color w:val="262323"/>
              <w:spacing w:val="3"/>
              <w:w w:val="65"/>
            </w:rPr>
            <w:t xml:space="preserve"> </w:t>
          </w:r>
          <w:r>
            <w:rPr>
              <w:color w:val="262323"/>
            </w:rPr>
            <w:t>保养及校骄.</w:t>
          </w:r>
          <w:r>
            <w:rPr>
              <w:color w:val="262323"/>
            </w:rPr>
            <w:tab/>
          </w:r>
          <w:r>
            <w:rPr>
              <w:rFonts w:ascii="Arial" w:eastAsia="Arial"/>
              <w:color w:val="262323"/>
              <w:sz w:val="18"/>
            </w:rPr>
            <w:t>3</w:t>
          </w:r>
        </w:p>
        <w:p>
          <w:pPr>
            <w:pStyle w:val="7"/>
            <w:tabs>
              <w:tab w:val="right" w:leader="dot" w:pos="5042"/>
            </w:tabs>
            <w:spacing w:before="137"/>
            <w:ind w:left="820"/>
            <w:rPr>
              <w:rFonts w:ascii="Arial" w:eastAsia="Arial"/>
              <w:sz w:val="18"/>
            </w:rPr>
          </w:pPr>
          <w:r>
            <w:fldChar w:fldCharType="begin"/>
          </w:r>
          <w:r>
            <w:instrText xml:space="preserve"> HYPERLINK \l "_TOC_250001" </w:instrText>
          </w:r>
          <w:r>
            <w:fldChar w:fldCharType="separate"/>
          </w:r>
          <w:r>
            <w:rPr>
              <w:color w:val="262323"/>
              <w:spacing w:val="13"/>
            </w:rPr>
            <w:t>四</w:t>
          </w:r>
          <w:r>
            <w:rPr>
              <w:color w:val="494646"/>
              <w:w w:val="65"/>
            </w:rPr>
            <w:t>＼</w:t>
          </w:r>
          <w:r>
            <w:rPr>
              <w:color w:val="494646"/>
              <w:spacing w:val="55"/>
              <w:w w:val="65"/>
            </w:rPr>
            <w:t xml:space="preserve"> </w:t>
          </w:r>
          <w:r>
            <w:rPr>
              <w:color w:val="494646"/>
            </w:rPr>
            <w:t>测</w:t>
          </w:r>
          <w:r>
            <w:rPr>
              <w:color w:val="494646"/>
              <w:spacing w:val="12"/>
            </w:rPr>
            <w:t>试</w:t>
          </w:r>
          <w:r>
            <w:rPr>
              <w:color w:val="262323"/>
            </w:rPr>
            <w:t>技术.</w:t>
          </w:r>
          <w:r>
            <w:rPr>
              <w:color w:val="262323"/>
            </w:rPr>
            <w:tab/>
          </w:r>
          <w:r>
            <w:rPr>
              <w:rFonts w:ascii="Arial" w:eastAsia="Arial"/>
              <w:color w:val="262323"/>
              <w:sz w:val="18"/>
            </w:rPr>
            <w:t>5</w:t>
          </w:r>
          <w:r>
            <w:rPr>
              <w:rFonts w:ascii="Arial" w:eastAsia="Arial"/>
              <w:color w:val="262323"/>
              <w:sz w:val="18"/>
            </w:rPr>
            <w:fldChar w:fldCharType="end"/>
          </w:r>
        </w:p>
        <w:p>
          <w:pPr>
            <w:pStyle w:val="7"/>
            <w:tabs>
              <w:tab w:val="right" w:leader="dot" w:pos="5041"/>
            </w:tabs>
            <w:spacing w:before="160"/>
            <w:ind w:left="812"/>
            <w:rPr>
              <w:rFonts w:ascii="Arial" w:eastAsia="Arial"/>
              <w:sz w:val="18"/>
            </w:rPr>
          </w:pPr>
          <w:r>
            <w:fldChar w:fldCharType="begin"/>
          </w:r>
          <w:r>
            <w:instrText xml:space="preserve"> HYPERLINK \l "_TOC_250000" </w:instrText>
          </w:r>
          <w:r>
            <w:fldChar w:fldCharType="separate"/>
          </w:r>
          <w:r>
            <w:rPr>
              <w:color w:val="262323"/>
              <w:spacing w:val="6"/>
            </w:rPr>
            <w:t>五</w:t>
          </w:r>
          <w:r>
            <w:rPr>
              <w:color w:val="262323"/>
              <w:w w:val="65"/>
            </w:rPr>
            <w:t>＼</w:t>
          </w:r>
          <w:r>
            <w:rPr>
              <w:color w:val="262323"/>
              <w:spacing w:val="53"/>
              <w:w w:val="65"/>
            </w:rPr>
            <w:t xml:space="preserve"> </w:t>
          </w:r>
          <w:r>
            <w:rPr>
              <w:color w:val="262323"/>
            </w:rPr>
            <w:t>强度推定</w:t>
          </w:r>
          <w:r>
            <w:rPr>
              <w:color w:val="262323"/>
            </w:rPr>
            <w:tab/>
          </w:r>
          <w:r>
            <w:rPr>
              <w:rFonts w:ascii="Arial" w:eastAsia="Arial"/>
              <w:color w:val="262323"/>
              <w:sz w:val="18"/>
            </w:rPr>
            <w:t>7</w:t>
          </w:r>
          <w:r>
            <w:rPr>
              <w:rFonts w:ascii="Arial" w:eastAsia="Arial"/>
              <w:color w:val="262323"/>
              <w:sz w:val="18"/>
            </w:rPr>
            <w:fldChar w:fldCharType="end"/>
          </w:r>
        </w:p>
        <w:p>
          <w:pPr>
            <w:pStyle w:val="6"/>
          </w:pPr>
          <w:r>
            <w:rPr>
              <w:color w:val="262323"/>
            </w:rPr>
            <w:t>附录</w:t>
          </w:r>
        </w:p>
        <w:p>
          <w:pPr>
            <w:pStyle w:val="7"/>
            <w:tabs>
              <w:tab w:val="right" w:leader="middleDot" w:pos="4899"/>
            </w:tabs>
            <w:rPr>
              <w:rFonts w:ascii="Times New Roman" w:hAnsi="Times New Roman" w:eastAsia="Times New Roman"/>
              <w:sz w:val="20"/>
            </w:rPr>
          </w:pPr>
          <w:r>
            <w:rPr>
              <w:color w:val="262323"/>
              <w:w w:val="106"/>
            </w:rPr>
            <w:t>—、测区砖抗压强度换算</w:t>
          </w:r>
          <w:r>
            <w:rPr>
              <w:color w:val="262323"/>
              <w:spacing w:val="-8"/>
              <w:w w:val="106"/>
            </w:rPr>
            <w:t>值</w:t>
          </w:r>
          <w:r>
            <w:rPr>
              <w:color w:val="494646"/>
              <w:w w:val="105"/>
            </w:rPr>
            <w:t>.</w:t>
          </w:r>
          <w:r>
            <w:rPr>
              <w:color w:val="494646"/>
              <w:spacing w:val="6"/>
              <w:w w:val="105"/>
            </w:rPr>
            <w:t>.</w:t>
          </w:r>
          <w:r>
            <w:rPr>
              <w:emboss/>
              <w:color w:val="262323"/>
              <w:spacing w:val="-44"/>
              <w:w w:val="106"/>
            </w:rPr>
            <w:t>.</w:t>
          </w:r>
          <w:r>
            <w:rPr>
              <w:shadow w:val="0"/>
              <w:color w:val="494646"/>
              <w:w w:val="106"/>
            </w:rPr>
            <w:t>.</w:t>
          </w:r>
          <w:r>
            <w:rPr>
              <w:shadow w:val="0"/>
              <w:color w:val="494646"/>
              <w:spacing w:val="-68"/>
              <w:w w:val="106"/>
            </w:rPr>
            <w:t>.</w:t>
          </w:r>
          <w:r>
            <w:rPr>
              <w:shadow w:val="0"/>
              <w:color w:val="262323"/>
              <w:spacing w:val="-39"/>
              <w:w w:val="106"/>
            </w:rPr>
            <w:t>.</w:t>
          </w:r>
          <w:r>
            <w:rPr>
              <w:shadow w:val="0"/>
              <w:color w:val="494646"/>
              <w:w w:val="106"/>
            </w:rPr>
            <w:t>.</w:t>
          </w:r>
          <w:r>
            <w:rPr>
              <w:shadow w:val="0"/>
              <w:color w:val="494646"/>
              <w:spacing w:val="-63"/>
              <w:w w:val="106"/>
            </w:rPr>
            <w:t>.</w:t>
          </w:r>
          <w:r>
            <w:rPr>
              <w:shadow w:val="0"/>
              <w:color w:val="827E80"/>
              <w:spacing w:val="-39"/>
              <w:w w:val="106"/>
            </w:rPr>
            <w:t>.</w:t>
          </w:r>
          <w:r>
            <w:rPr>
              <w:shadow w:val="0"/>
              <w:color w:val="494646"/>
              <w:w w:val="106"/>
            </w:rPr>
            <w:t>.</w:t>
          </w:r>
          <w:r>
            <w:rPr>
              <w:shadow w:val="0"/>
              <w:color w:val="494646"/>
              <w:spacing w:val="-63"/>
              <w:w w:val="106"/>
            </w:rPr>
            <w:t>.</w:t>
          </w:r>
          <w:r>
            <w:rPr>
              <w:shadow w:val="0"/>
              <w:color w:val="262323"/>
              <w:w w:val="106"/>
            </w:rPr>
            <w:t>.</w:t>
          </w:r>
          <w:r>
            <w:rPr>
              <w:shadow w:val="0"/>
              <w:color w:val="262323"/>
              <w:spacing w:val="-77"/>
              <w:w w:val="106"/>
            </w:rPr>
            <w:t>.</w:t>
          </w:r>
          <w:r>
            <w:rPr>
              <w:shadow w:val="0"/>
              <w:color w:val="494646"/>
              <w:spacing w:val="-24"/>
              <w:w w:val="106"/>
            </w:rPr>
            <w:t>.</w:t>
          </w:r>
          <w:r>
            <w:rPr>
              <w:shadow w:val="0"/>
              <w:color w:val="262323"/>
              <w:w w:val="106"/>
            </w:rPr>
            <w:t>.</w:t>
          </w:r>
          <w:r>
            <w:rPr>
              <w:shadow w:val="0"/>
              <w:color w:val="262323"/>
              <w:spacing w:val="-77"/>
              <w:w w:val="106"/>
            </w:rPr>
            <w:t>.</w:t>
          </w:r>
          <w:r>
            <w:rPr>
              <w:shadow w:val="0"/>
              <w:color w:val="494646"/>
              <w:spacing w:val="-29"/>
              <w:w w:val="106"/>
            </w:rPr>
            <w:t>.</w:t>
          </w:r>
          <w:r>
            <w:rPr>
              <w:shadow w:val="0"/>
              <w:color w:val="262323"/>
              <w:w w:val="106"/>
            </w:rPr>
            <w:t>.</w:t>
          </w:r>
          <w:r>
            <w:rPr>
              <w:shadow w:val="0"/>
              <w:color w:val="262323"/>
              <w:spacing w:val="-64"/>
              <w:w w:val="106"/>
            </w:rPr>
            <w:t>.</w:t>
          </w:r>
          <w:r>
            <w:rPr>
              <w:shadow w:val="0"/>
              <w:color w:val="262323"/>
              <w:w w:val="100"/>
            </w:rPr>
            <w:t xml:space="preserve"> </w:t>
          </w:r>
          <w:r>
            <w:rPr>
              <w:shadow w:val="0"/>
              <w:color w:val="262323"/>
            </w:rPr>
            <w:tab/>
          </w:r>
          <w:r>
            <w:rPr>
              <w:rFonts w:ascii="Times New Roman" w:hAnsi="Times New Roman" w:eastAsia="Times New Roman"/>
              <w:shadow w:val="0"/>
              <w:color w:val="262323"/>
              <w:w w:val="35"/>
              <w:sz w:val="20"/>
            </w:rPr>
            <w:t>10</w:t>
          </w:r>
        </w:p>
      </w:sdtContent>
    </w:sdt>
    <w:p>
      <w:pPr>
        <w:spacing w:after="0"/>
        <w:rPr>
          <w:rFonts w:ascii="Times New Roman" w:hAnsi="Times New Roman" w:eastAsia="Times New Roman"/>
          <w:sz w:val="20"/>
        </w:rPr>
        <w:sectPr>
          <w:pgSz w:w="5840" w:h="8280"/>
          <w:pgMar w:top="740" w:right="0" w:bottom="280" w:left="0" w:header="720" w:footer="720" w:gutter="0"/>
          <w:cols w:space="720" w:num="1"/>
        </w:sectPr>
      </w:pPr>
    </w:p>
    <w:p>
      <w:pPr>
        <w:pStyle w:val="5"/>
        <w:rPr>
          <w:rFonts w:ascii="Times New Roman"/>
          <w:sz w:val="24"/>
        </w:rPr>
      </w:pPr>
    </w:p>
    <w:p>
      <w:pPr>
        <w:pStyle w:val="5"/>
        <w:rPr>
          <w:rFonts w:ascii="Times New Roman"/>
          <w:sz w:val="19"/>
        </w:rPr>
      </w:pPr>
    </w:p>
    <w:p>
      <w:pPr>
        <w:pStyle w:val="2"/>
        <w:jc w:val="center"/>
      </w:pPr>
      <w:r>
        <w:rPr>
          <w:color w:val="282426"/>
          <w:w w:val="115"/>
        </w:rPr>
        <w:t>一、概述</w:t>
      </w:r>
    </w:p>
    <w:p>
      <w:pPr>
        <w:pStyle w:val="5"/>
        <w:spacing w:before="10"/>
        <w:rPr>
          <w:sz w:val="28"/>
        </w:rPr>
      </w:pPr>
    </w:p>
    <w:p>
      <w:pPr>
        <w:pStyle w:val="5"/>
        <w:spacing w:line="352" w:lineRule="auto"/>
        <w:ind w:left="794" w:right="781" w:firstLine="344"/>
        <w:jc w:val="both"/>
      </w:pPr>
      <w:r>
        <w:rPr>
          <w:color w:val="3B3838"/>
          <w:w w:val="105"/>
        </w:rPr>
        <w:t>测砖回弹仪是用—弹簧驱动弹击锤并遐过弹击杆弹击烧结普诵砖砌体或烧结多孔砖砌体中砖表面所产生的瞬时弹性变形的恢复力，使弹击锤带动指针弹回并指示出回弹的距离，以此回弹倡作为烧结普涌砖砌体或烧结多孔砖砌体中砖的抗压强度柜关的指标之—，来推定砖的抗压强度及标号。</w:t>
      </w:r>
    </w:p>
    <w:p>
      <w:pPr>
        <w:pStyle w:val="5"/>
        <w:spacing w:before="2" w:line="350" w:lineRule="auto"/>
        <w:ind w:left="801" w:right="771" w:firstLine="323"/>
      </w:pPr>
      <w:r>
        <w:rPr>
          <w:color w:val="3B3838"/>
          <w:w w:val="105"/>
        </w:rPr>
        <w:t>由千回弹仪轻使、灵活＼价廉、不需电淙、易掌握， 非常适合现场建筑工地及中小型砖厂使用，为确保砖的出厂质蚕提供了行之有效的标准桩测仪器。</w:t>
      </w:r>
      <w:r>
        <w:rPr>
          <w:rFonts w:ascii="Arial" w:eastAsia="Arial"/>
          <w:color w:val="3B3838"/>
          <w:w w:val="105"/>
        </w:rPr>
        <w:t xml:space="preserve">ZC4 </w:t>
      </w:r>
      <w:r>
        <w:rPr>
          <w:color w:val="3B3838"/>
          <w:w w:val="105"/>
        </w:rPr>
        <w:t>型回弹仪是按照中华入民共和国国家标准《砌体工程现场桩测技术标准》</w:t>
      </w:r>
      <w:r>
        <w:rPr>
          <w:rFonts w:ascii="Arial" w:eastAsia="Arial"/>
          <w:color w:val="3B3838"/>
          <w:w w:val="105"/>
        </w:rPr>
        <w:t>(GB/T50315-2011)</w:t>
      </w:r>
      <w:r>
        <w:rPr>
          <w:color w:val="3B3838"/>
          <w:w w:val="105"/>
        </w:rPr>
        <w:t>生产的， 它的王要指标是</w:t>
      </w:r>
      <w:r>
        <w:rPr>
          <w:color w:val="3B3838"/>
          <w:w w:val="95"/>
        </w:rPr>
        <w:t>：</w:t>
      </w:r>
    </w:p>
    <w:p>
      <w:pPr>
        <w:pStyle w:val="5"/>
        <w:tabs>
          <w:tab w:val="left" w:pos="3304"/>
        </w:tabs>
        <w:ind w:left="1138"/>
        <w:rPr>
          <w:rFonts w:ascii="Arial" w:eastAsia="Arial"/>
        </w:rPr>
      </w:pPr>
      <w:r>
        <w:rPr>
          <w:rFonts w:ascii="Arial" w:eastAsia="Arial"/>
          <w:color w:val="282426"/>
          <w:w w:val="95"/>
        </w:rPr>
        <w:t>1</w:t>
      </w:r>
      <w:r>
        <w:rPr>
          <w:rFonts w:ascii="Arial" w:eastAsia="Arial"/>
          <w:color w:val="282426"/>
          <w:spacing w:val="-10"/>
          <w:w w:val="95"/>
        </w:rPr>
        <w:t xml:space="preserve"> </w:t>
      </w:r>
      <w:r>
        <w:rPr>
          <w:color w:val="282426"/>
          <w:w w:val="95"/>
        </w:rPr>
        <w:t>、</w:t>
      </w:r>
      <w:r>
        <w:rPr>
          <w:color w:val="282426"/>
          <w:spacing w:val="-15"/>
          <w:w w:val="95"/>
        </w:rPr>
        <w:t xml:space="preserve"> </w:t>
      </w:r>
      <w:r>
        <w:rPr>
          <w:color w:val="282426"/>
        </w:rPr>
        <w:t>标称动能</w:t>
      </w:r>
      <w:r>
        <w:rPr>
          <w:color w:val="282426"/>
        </w:rPr>
        <w:tab/>
      </w:r>
      <w:r>
        <w:rPr>
          <w:rFonts w:ascii="Arial" w:eastAsia="Arial"/>
          <w:color w:val="282426"/>
          <w:position w:val="1"/>
          <w:sz w:val="17"/>
        </w:rPr>
        <w:t>0</w:t>
      </w:r>
      <w:r>
        <w:rPr>
          <w:rFonts w:ascii="Arial" w:eastAsia="Arial"/>
          <w:color w:val="282426"/>
          <w:spacing w:val="-16"/>
          <w:position w:val="1"/>
          <w:sz w:val="17"/>
        </w:rPr>
        <w:t xml:space="preserve"> </w:t>
      </w:r>
      <w:r>
        <w:rPr>
          <w:rFonts w:ascii="Arial" w:eastAsia="Arial"/>
          <w:color w:val="282426"/>
          <w:position w:val="1"/>
        </w:rPr>
        <w:t>735J</w:t>
      </w:r>
    </w:p>
    <w:p>
      <w:pPr>
        <w:pStyle w:val="5"/>
        <w:tabs>
          <w:tab w:val="left" w:pos="3299"/>
        </w:tabs>
        <w:spacing w:before="98"/>
        <w:ind w:left="1141"/>
        <w:rPr>
          <w:rFonts w:ascii="Arial" w:eastAsia="Arial"/>
        </w:rPr>
      </w:pPr>
      <w:r>
        <w:rPr>
          <w:rFonts w:ascii="Arial" w:eastAsia="Arial"/>
          <w:color w:val="282426"/>
          <w:spacing w:val="-9"/>
          <w:w w:val="105"/>
        </w:rPr>
        <w:t>2</w:t>
      </w:r>
      <w:r>
        <w:rPr>
          <w:color w:val="282426"/>
          <w:w w:val="105"/>
        </w:rPr>
        <w:t>、弹击锤冲击长度</w:t>
      </w:r>
      <w:r>
        <w:rPr>
          <w:color w:val="282426"/>
          <w:w w:val="105"/>
        </w:rPr>
        <w:tab/>
      </w:r>
      <w:r>
        <w:rPr>
          <w:rFonts w:ascii="Arial" w:eastAsia="Arial"/>
          <w:color w:val="282426"/>
          <w:w w:val="105"/>
          <w:position w:val="1"/>
        </w:rPr>
        <w:t>75</w:t>
      </w:r>
      <w:r>
        <w:rPr>
          <w:rFonts w:ascii="Arial" w:eastAsia="Arial"/>
          <w:color w:val="282426"/>
          <w:spacing w:val="-31"/>
          <w:w w:val="105"/>
          <w:position w:val="1"/>
        </w:rPr>
        <w:t xml:space="preserve"> </w:t>
      </w:r>
      <w:r>
        <w:rPr>
          <w:color w:val="646060"/>
          <w:w w:val="105"/>
          <w:position w:val="1"/>
          <w:sz w:val="12"/>
        </w:rPr>
        <w:t>土</w:t>
      </w:r>
      <w:r>
        <w:rPr>
          <w:color w:val="646060"/>
          <w:spacing w:val="-34"/>
          <w:w w:val="105"/>
          <w:position w:val="1"/>
          <w:sz w:val="12"/>
        </w:rPr>
        <w:t xml:space="preserve"> </w:t>
      </w:r>
      <w:r>
        <w:rPr>
          <w:rFonts w:ascii="Arial" w:eastAsia="Arial"/>
          <w:color w:val="282426"/>
          <w:w w:val="105"/>
          <w:position w:val="1"/>
        </w:rPr>
        <w:t>0.3</w:t>
      </w:r>
      <w:r>
        <w:rPr>
          <w:rFonts w:ascii="Arial" w:eastAsia="Arial"/>
          <w:color w:val="282426"/>
          <w:spacing w:val="-10"/>
          <w:w w:val="105"/>
          <w:position w:val="1"/>
        </w:rPr>
        <w:t xml:space="preserve"> </w:t>
      </w:r>
      <w:r>
        <w:rPr>
          <w:rFonts w:ascii="Arial" w:eastAsia="Arial"/>
          <w:color w:val="282426"/>
          <w:w w:val="105"/>
          <w:position w:val="1"/>
        </w:rPr>
        <w:t>mm</w:t>
      </w:r>
    </w:p>
    <w:p>
      <w:pPr>
        <w:pStyle w:val="5"/>
        <w:tabs>
          <w:tab w:val="left" w:pos="3281"/>
        </w:tabs>
        <w:spacing w:before="93"/>
        <w:ind w:left="1138"/>
        <w:rPr>
          <w:rFonts w:ascii="Arial" w:eastAsia="Arial"/>
        </w:rPr>
      </w:pPr>
      <w:r>
        <w:rPr>
          <w:rFonts w:ascii="Arial" w:eastAsia="Arial"/>
          <w:color w:val="3B3838"/>
          <w:spacing w:val="-8"/>
          <w:w w:val="105"/>
        </w:rPr>
        <w:t>3</w:t>
      </w:r>
      <w:r>
        <w:rPr>
          <w:color w:val="3B3838"/>
          <w:w w:val="105"/>
        </w:rPr>
        <w:t>、指针滑块的磨擦力</w:t>
      </w:r>
      <w:r>
        <w:rPr>
          <w:color w:val="3B3838"/>
          <w:w w:val="105"/>
        </w:rPr>
        <w:tab/>
      </w:r>
      <w:r>
        <w:rPr>
          <w:rFonts w:ascii="Arial" w:eastAsia="Arial"/>
          <w:color w:val="282426"/>
          <w:spacing w:val="3"/>
          <w:w w:val="105"/>
          <w:position w:val="1"/>
        </w:rPr>
        <w:t>0.5</w:t>
      </w:r>
      <w:r>
        <w:rPr>
          <w:color w:val="4D4B4B"/>
          <w:w w:val="105"/>
          <w:position w:val="1"/>
          <w:sz w:val="12"/>
        </w:rPr>
        <w:t>土</w:t>
      </w:r>
      <w:r>
        <w:rPr>
          <w:color w:val="4D4B4B"/>
          <w:spacing w:val="-35"/>
          <w:w w:val="105"/>
          <w:position w:val="1"/>
          <w:sz w:val="12"/>
        </w:rPr>
        <w:t xml:space="preserve"> </w:t>
      </w:r>
      <w:r>
        <w:rPr>
          <w:rFonts w:ascii="Arial" w:eastAsia="Arial"/>
          <w:color w:val="282426"/>
          <w:w w:val="105"/>
          <w:position w:val="1"/>
        </w:rPr>
        <w:t>0.1</w:t>
      </w:r>
      <w:r>
        <w:rPr>
          <w:rFonts w:ascii="Arial" w:eastAsia="Arial"/>
          <w:color w:val="282426"/>
          <w:spacing w:val="-13"/>
          <w:w w:val="105"/>
          <w:position w:val="1"/>
        </w:rPr>
        <w:t xml:space="preserve"> </w:t>
      </w:r>
      <w:r>
        <w:rPr>
          <w:rFonts w:ascii="Arial" w:eastAsia="Arial"/>
          <w:color w:val="282426"/>
          <w:w w:val="105"/>
          <w:position w:val="1"/>
        </w:rPr>
        <w:t>N</w:t>
      </w:r>
    </w:p>
    <w:p>
      <w:pPr>
        <w:pStyle w:val="5"/>
        <w:tabs>
          <w:tab w:val="left" w:pos="3281"/>
        </w:tabs>
        <w:spacing w:before="98"/>
        <w:ind w:left="1138"/>
        <w:rPr>
          <w:rFonts w:ascii="Arial" w:eastAsia="Arial"/>
        </w:rPr>
      </w:pPr>
      <w:r>
        <w:rPr>
          <w:rFonts w:ascii="Arial" w:eastAsia="Arial"/>
          <w:color w:val="282426"/>
          <w:w w:val="107"/>
        </w:rPr>
        <w:t>4</w:t>
      </w:r>
      <w:r>
        <w:rPr>
          <w:color w:val="282426"/>
          <w:w w:val="35"/>
        </w:rPr>
        <w:t>＼</w:t>
      </w:r>
      <w:r>
        <w:rPr>
          <w:color w:val="282426"/>
          <w:spacing w:val="21"/>
        </w:rPr>
        <w:t xml:space="preserve"> </w:t>
      </w:r>
      <w:r>
        <w:rPr>
          <w:color w:val="282426"/>
          <w:w w:val="108"/>
        </w:rPr>
        <w:t>弹击拉簧工作长度</w:t>
      </w:r>
      <w:r>
        <w:rPr>
          <w:color w:val="282426"/>
        </w:rPr>
        <w:tab/>
      </w:r>
      <w:r>
        <w:rPr>
          <w:rFonts w:ascii="Arial" w:eastAsia="Arial"/>
          <w:color w:val="282426"/>
          <w:spacing w:val="-1"/>
          <w:w w:val="106"/>
          <w:position w:val="1"/>
        </w:rPr>
        <w:t>6</w:t>
      </w:r>
      <w:r>
        <w:rPr>
          <w:rFonts w:ascii="Arial" w:eastAsia="Arial"/>
          <w:color w:val="282426"/>
          <w:spacing w:val="-10"/>
          <w:w w:val="106"/>
          <w:position w:val="1"/>
        </w:rPr>
        <w:t>1</w:t>
      </w:r>
      <w:r>
        <w:rPr>
          <w:rFonts w:ascii="Arial" w:eastAsia="Arial"/>
          <w:color w:val="4D4B4B"/>
          <w:spacing w:val="3"/>
          <w:w w:val="106"/>
          <w:position w:val="1"/>
        </w:rPr>
        <w:t>.</w:t>
      </w:r>
      <w:r>
        <w:rPr>
          <w:rFonts w:ascii="Arial" w:eastAsia="Arial"/>
          <w:color w:val="282426"/>
          <w:w w:val="106"/>
          <w:position w:val="1"/>
        </w:rPr>
        <w:t>5</w:t>
      </w:r>
      <w:r>
        <w:rPr>
          <w:rFonts w:ascii="Arial" w:eastAsia="Arial"/>
          <w:color w:val="282426"/>
          <w:spacing w:val="-22"/>
          <w:position w:val="1"/>
        </w:rPr>
        <w:t xml:space="preserve"> </w:t>
      </w:r>
      <w:r>
        <w:rPr>
          <w:color w:val="646060"/>
          <w:w w:val="95"/>
          <w:position w:val="1"/>
          <w:sz w:val="12"/>
        </w:rPr>
        <w:t>土</w:t>
      </w:r>
      <w:r>
        <w:rPr>
          <w:color w:val="646060"/>
          <w:spacing w:val="-37"/>
          <w:position w:val="1"/>
          <w:sz w:val="12"/>
        </w:rPr>
        <w:t xml:space="preserve"> </w:t>
      </w:r>
      <w:r>
        <w:rPr>
          <w:rFonts w:ascii="Arial" w:eastAsia="Arial"/>
          <w:color w:val="282426"/>
          <w:spacing w:val="-1"/>
          <w:w w:val="107"/>
          <w:position w:val="1"/>
        </w:rPr>
        <w:t>0.</w:t>
      </w:r>
      <w:r>
        <w:rPr>
          <w:rFonts w:ascii="Arial" w:eastAsia="Arial"/>
          <w:color w:val="282426"/>
          <w:w w:val="107"/>
          <w:position w:val="1"/>
        </w:rPr>
        <w:t>3</w:t>
      </w:r>
      <w:r>
        <w:rPr>
          <w:rFonts w:ascii="Arial" w:eastAsia="Arial"/>
          <w:color w:val="282426"/>
          <w:spacing w:val="-8"/>
          <w:position w:val="1"/>
        </w:rPr>
        <w:t xml:space="preserve"> </w:t>
      </w:r>
      <w:r>
        <w:rPr>
          <w:rFonts w:ascii="Arial" w:eastAsia="Arial"/>
          <w:color w:val="282426"/>
          <w:w w:val="103"/>
          <w:position w:val="1"/>
        </w:rPr>
        <w:t>mm</w:t>
      </w:r>
    </w:p>
    <w:p>
      <w:pPr>
        <w:pStyle w:val="5"/>
        <w:tabs>
          <w:tab w:val="left" w:pos="3294"/>
        </w:tabs>
        <w:spacing w:before="99"/>
        <w:ind w:left="1138"/>
      </w:pPr>
      <w:r>
        <w:rPr>
          <w:rFonts w:ascii="Arial" w:hAnsi="Arial" w:eastAsia="Arial"/>
          <w:color w:val="282426"/>
          <w:spacing w:val="1"/>
          <w:w w:val="106"/>
        </w:rPr>
        <w:t>5</w:t>
      </w:r>
      <w:r>
        <w:rPr>
          <w:color w:val="282426"/>
          <w:w w:val="35"/>
        </w:rPr>
        <w:t>＼</w:t>
      </w:r>
      <w:r>
        <w:rPr>
          <w:color w:val="282426"/>
          <w:spacing w:val="21"/>
        </w:rPr>
        <w:t xml:space="preserve"> </w:t>
      </w:r>
      <w:r>
        <w:rPr>
          <w:color w:val="282426"/>
          <w:w w:val="108"/>
        </w:rPr>
        <w:t>弹击锤脱钩位置</w:t>
      </w:r>
      <w:r>
        <w:rPr>
          <w:color w:val="282426"/>
        </w:rPr>
        <w:tab/>
      </w:r>
      <w:r>
        <w:rPr>
          <w:color w:val="3B3838"/>
          <w:w w:val="106"/>
        </w:rPr>
        <w:t>刻度尺</w:t>
      </w:r>
      <w:r>
        <w:rPr>
          <w:color w:val="3B3838"/>
          <w:spacing w:val="-3"/>
        </w:rPr>
        <w:t xml:space="preserve"> </w:t>
      </w:r>
      <w:r>
        <w:rPr>
          <w:rFonts w:ascii="Arial" w:hAnsi="Arial" w:eastAsia="Arial"/>
          <w:color w:val="3B3838"/>
          <w:w w:val="109"/>
        </w:rPr>
        <w:t>“</w:t>
      </w:r>
      <w:r>
        <w:rPr>
          <w:rFonts w:ascii="Arial" w:hAnsi="Arial" w:eastAsia="Arial"/>
          <w:color w:val="3B3838"/>
          <w:spacing w:val="-22"/>
        </w:rPr>
        <w:t xml:space="preserve"> </w:t>
      </w:r>
      <w:r>
        <w:rPr>
          <w:rFonts w:ascii="Arial" w:hAnsi="Arial" w:eastAsia="Arial"/>
          <w:color w:val="3B3838"/>
          <w:spacing w:val="-1"/>
          <w:w w:val="105"/>
        </w:rPr>
        <w:t>100</w:t>
      </w:r>
      <w:r>
        <w:rPr>
          <w:rFonts w:ascii="Arial" w:hAnsi="Arial" w:eastAsia="Arial"/>
          <w:color w:val="3B3838"/>
          <w:w w:val="105"/>
        </w:rPr>
        <w:t>"</w:t>
      </w:r>
      <w:r>
        <w:rPr>
          <w:rFonts w:ascii="Arial" w:hAnsi="Arial" w:eastAsia="Arial"/>
          <w:color w:val="3B3838"/>
        </w:rPr>
        <w:t xml:space="preserve"> </w:t>
      </w:r>
      <w:r>
        <w:rPr>
          <w:rFonts w:ascii="Arial" w:hAnsi="Arial" w:eastAsia="Arial"/>
          <w:color w:val="3B3838"/>
          <w:spacing w:val="8"/>
        </w:rPr>
        <w:t xml:space="preserve"> </w:t>
      </w:r>
      <w:r>
        <w:rPr>
          <w:color w:val="3B3838"/>
          <w:w w:val="106"/>
        </w:rPr>
        <w:t>刻线</w:t>
      </w:r>
    </w:p>
    <w:p>
      <w:pPr>
        <w:pStyle w:val="5"/>
        <w:tabs>
          <w:tab w:val="left" w:pos="3312"/>
        </w:tabs>
        <w:spacing w:before="98"/>
        <w:ind w:left="1139"/>
        <w:rPr>
          <w:rFonts w:ascii="Arial" w:eastAsia="Arial"/>
        </w:rPr>
      </w:pPr>
      <w:r>
        <w:rPr>
          <w:rFonts w:ascii="Arial" w:eastAsia="Arial"/>
          <w:color w:val="282426"/>
          <w:spacing w:val="-8"/>
          <w:w w:val="105"/>
        </w:rPr>
        <w:t>6</w:t>
      </w:r>
      <w:r>
        <w:rPr>
          <w:color w:val="282426"/>
          <w:w w:val="105"/>
        </w:rPr>
        <w:t>、弹击杆端部球面半径</w:t>
      </w:r>
      <w:r>
        <w:rPr>
          <w:color w:val="282426"/>
          <w:w w:val="105"/>
        </w:rPr>
        <w:tab/>
      </w:r>
      <w:r>
        <w:rPr>
          <w:rFonts w:ascii="Arial" w:eastAsia="Arial"/>
          <w:color w:val="282426"/>
          <w:spacing w:val="6"/>
          <w:w w:val="105"/>
          <w:position w:val="1"/>
        </w:rPr>
        <w:t>25</w:t>
      </w:r>
      <w:r>
        <w:rPr>
          <w:color w:val="646060"/>
          <w:w w:val="105"/>
          <w:position w:val="1"/>
          <w:sz w:val="12"/>
        </w:rPr>
        <w:t>土</w:t>
      </w:r>
      <w:r>
        <w:rPr>
          <w:color w:val="646060"/>
          <w:spacing w:val="-39"/>
          <w:w w:val="105"/>
          <w:position w:val="1"/>
          <w:sz w:val="12"/>
        </w:rPr>
        <w:t xml:space="preserve"> </w:t>
      </w:r>
      <w:r>
        <w:rPr>
          <w:rFonts w:ascii="Arial" w:eastAsia="Arial"/>
          <w:color w:val="282426"/>
          <w:w w:val="105"/>
          <w:position w:val="1"/>
        </w:rPr>
        <w:t>I</w:t>
      </w:r>
      <w:r>
        <w:rPr>
          <w:rFonts w:ascii="Arial" w:eastAsia="Arial"/>
          <w:color w:val="282426"/>
          <w:spacing w:val="-3"/>
          <w:w w:val="105"/>
          <w:position w:val="1"/>
        </w:rPr>
        <w:t xml:space="preserve"> </w:t>
      </w:r>
      <w:r>
        <w:rPr>
          <w:rFonts w:ascii="Arial" w:eastAsia="Arial"/>
          <w:color w:val="282426"/>
          <w:w w:val="105"/>
          <w:position w:val="1"/>
        </w:rPr>
        <w:t>mm</w:t>
      </w:r>
    </w:p>
    <w:p>
      <w:pPr>
        <w:pStyle w:val="5"/>
        <w:tabs>
          <w:tab w:val="left" w:pos="3299"/>
        </w:tabs>
        <w:spacing w:before="93"/>
        <w:ind w:left="1138"/>
        <w:rPr>
          <w:rFonts w:ascii="Arial" w:eastAsia="Arial"/>
        </w:rPr>
      </w:pPr>
      <w:r>
        <w:rPr>
          <w:rFonts w:ascii="Arial" w:eastAsia="Arial"/>
          <w:color w:val="282426"/>
          <w:w w:val="110"/>
        </w:rPr>
        <w:t xml:space="preserve">7, </w:t>
      </w:r>
      <w:r>
        <w:rPr>
          <w:rFonts w:ascii="Arial" w:eastAsia="Arial"/>
          <w:color w:val="282426"/>
          <w:spacing w:val="3"/>
          <w:w w:val="110"/>
        </w:rPr>
        <w:t xml:space="preserve"> </w:t>
      </w:r>
      <w:r>
        <w:rPr>
          <w:color w:val="282426"/>
          <w:w w:val="110"/>
        </w:rPr>
        <w:t>钢柏上的率定值</w:t>
      </w:r>
      <w:r>
        <w:rPr>
          <w:color w:val="282426"/>
          <w:w w:val="110"/>
        </w:rPr>
        <w:tab/>
      </w:r>
      <w:r>
        <w:rPr>
          <w:rFonts w:ascii="Arial" w:eastAsia="Arial"/>
          <w:color w:val="282426"/>
          <w:spacing w:val="6"/>
          <w:w w:val="110"/>
          <w:position w:val="1"/>
        </w:rPr>
        <w:t>74</w:t>
      </w:r>
      <w:r>
        <w:rPr>
          <w:color w:val="646060"/>
          <w:w w:val="110"/>
          <w:position w:val="1"/>
          <w:sz w:val="12"/>
        </w:rPr>
        <w:t>士</w:t>
      </w:r>
      <w:r>
        <w:rPr>
          <w:color w:val="646060"/>
          <w:spacing w:val="-36"/>
          <w:w w:val="110"/>
          <w:position w:val="1"/>
          <w:sz w:val="12"/>
        </w:rPr>
        <w:t xml:space="preserve"> </w:t>
      </w:r>
      <w:r>
        <w:rPr>
          <w:rFonts w:ascii="Arial" w:eastAsia="Arial"/>
          <w:color w:val="282426"/>
          <w:w w:val="110"/>
          <w:position w:val="1"/>
        </w:rPr>
        <w:t>2</w:t>
      </w:r>
    </w:p>
    <w:p>
      <w:pPr>
        <w:pStyle w:val="5"/>
        <w:spacing w:before="161"/>
        <w:ind w:right="927"/>
        <w:jc w:val="right"/>
        <w:rPr>
          <w:rFonts w:ascii="Arial"/>
        </w:rPr>
      </w:pPr>
      <w:r>
        <w:rPr>
          <w:rFonts w:ascii="Arial"/>
          <w:color w:val="282426"/>
          <w:w w:val="105"/>
        </w:rPr>
        <w:t>1</w:t>
      </w:r>
    </w:p>
    <w:p>
      <w:pPr>
        <w:spacing w:after="0"/>
        <w:jc w:val="right"/>
        <w:rPr>
          <w:rFonts w:ascii="Arial"/>
        </w:rPr>
        <w:sectPr>
          <w:pgSz w:w="5840" w:h="8280"/>
          <w:pgMar w:top="740" w:right="0" w:bottom="280" w:left="0" w:header="720" w:footer="720" w:gutter="0"/>
          <w:cols w:space="720" w:num="1"/>
        </w:sectPr>
      </w:pPr>
    </w:p>
    <w:p>
      <w:pPr>
        <w:pStyle w:val="5"/>
        <w:rPr>
          <w:rFonts w:ascii="Arial"/>
          <w:sz w:val="15"/>
        </w:rPr>
      </w:pPr>
    </w:p>
    <w:p>
      <w:pPr>
        <w:spacing w:before="67"/>
        <w:ind w:left="1931" w:right="0" w:firstLine="0"/>
        <w:jc w:val="left"/>
        <w:rPr>
          <w:sz w:val="24"/>
        </w:rPr>
      </w:pPr>
      <w:r>
        <w:rPr>
          <w:color w:val="2A2626"/>
          <w:position w:val="-5"/>
          <w:sz w:val="30"/>
        </w:rPr>
        <w:t xml:space="preserve">—、 </w:t>
      </w:r>
      <w:r>
        <w:rPr>
          <w:color w:val="2A2626"/>
          <w:sz w:val="24"/>
        </w:rPr>
        <w:t>回弹仪构造</w:t>
      </w:r>
    </w:p>
    <w:p>
      <w:pPr>
        <w:spacing w:before="172"/>
        <w:ind w:left="1147" w:right="0" w:firstLine="0"/>
        <w:jc w:val="left"/>
        <w:rPr>
          <w:sz w:val="16"/>
        </w:rPr>
      </w:pPr>
      <w:r>
        <w:rPr>
          <w:color w:val="3B3638"/>
          <w:w w:val="110"/>
          <w:sz w:val="16"/>
        </w:rPr>
        <w:t>图</w:t>
      </w:r>
      <w:r>
        <w:rPr>
          <w:rFonts w:ascii="Times New Roman" w:eastAsia="Times New Roman"/>
          <w:color w:val="3B3638"/>
          <w:w w:val="110"/>
          <w:sz w:val="17"/>
        </w:rPr>
        <w:t>1</w:t>
      </w:r>
      <w:r>
        <w:rPr>
          <w:color w:val="3B3638"/>
          <w:w w:val="110"/>
          <w:sz w:val="16"/>
        </w:rPr>
        <w:t>示出</w:t>
      </w:r>
      <w:r>
        <w:rPr>
          <w:rFonts w:ascii="Arial" w:eastAsia="Arial"/>
          <w:color w:val="3B3638"/>
          <w:w w:val="110"/>
          <w:sz w:val="15"/>
        </w:rPr>
        <w:t>(zc4)</w:t>
      </w:r>
      <w:r>
        <w:rPr>
          <w:color w:val="3B3638"/>
          <w:w w:val="110"/>
          <w:sz w:val="16"/>
        </w:rPr>
        <w:t>型回弹仪在弹击后的纵向剖面结构示懋图</w:t>
      </w:r>
    </w:p>
    <w:p>
      <w:pPr>
        <w:pStyle w:val="5"/>
        <w:spacing w:before="9"/>
        <w:rPr>
          <w:sz w:val="14"/>
        </w:rPr>
      </w:pPr>
    </w:p>
    <w:p>
      <w:pPr>
        <w:spacing w:after="0"/>
        <w:rPr>
          <w:sz w:val="14"/>
        </w:rPr>
        <w:sectPr>
          <w:pgSz w:w="5840" w:h="8280"/>
          <w:pgMar w:top="740" w:right="0" w:bottom="280" w:left="0" w:header="720" w:footer="720" w:gutter="0"/>
          <w:cols w:space="720" w:num="1"/>
        </w:sectPr>
      </w:pPr>
    </w:p>
    <w:p>
      <w:pPr>
        <w:pStyle w:val="5"/>
        <w:ind w:left="1080" w:right="-15"/>
        <w:rPr>
          <w:sz w:val="20"/>
        </w:rPr>
      </w:pPr>
      <w:r>
        <w:rPr>
          <w:sz w:val="20"/>
        </w:rPr>
        <w:drawing>
          <wp:inline distT="0" distB="0" distL="0" distR="0">
            <wp:extent cx="1223010" cy="3166745"/>
            <wp:effectExtent l="0" t="0" r="0" b="0"/>
            <wp:docPr id="4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9.png"/>
                    <pic:cNvPicPr>
                      <a:picLocks noChangeAspect="1"/>
                    </pic:cNvPicPr>
                  </pic:nvPicPr>
                  <pic:blipFill>
                    <a:blip r:embed="rId7" cstate="print"/>
                    <a:stretch>
                      <a:fillRect/>
                    </a:stretch>
                  </pic:blipFill>
                  <pic:spPr>
                    <a:xfrm>
                      <a:off x="0" y="0"/>
                      <a:ext cx="1223270" cy="3167253"/>
                    </a:xfrm>
                    <a:prstGeom prst="rect">
                      <a:avLst/>
                    </a:prstGeom>
                  </pic:spPr>
                </pic:pic>
              </a:graphicData>
            </a:graphic>
          </wp:inline>
        </w:drawing>
      </w:r>
    </w:p>
    <w:p>
      <w:pPr>
        <w:pStyle w:val="5"/>
        <w:spacing w:before="10"/>
        <w:rPr>
          <w:sz w:val="13"/>
        </w:rPr>
      </w:pPr>
    </w:p>
    <w:p>
      <w:pPr>
        <w:spacing w:before="0"/>
        <w:ind w:left="1189" w:right="0" w:firstLine="0"/>
        <w:jc w:val="left"/>
        <w:rPr>
          <w:sz w:val="15"/>
        </w:rPr>
      </w:pPr>
      <w:r>
        <w:pict>
          <v:shape id="_x0000_s1087" o:spid="_x0000_s1087" o:spt="202" type="#_x0000_t202" style="position:absolute;left:0pt;margin-left:48.55pt;margin-top:12.1pt;height:11.55pt;width:6.8pt;mso-position-horizontal-relative:page;z-index:251662336;mso-width-relative:page;mso-height-relative:page;" filled="f" stroked="f" coordsize="21600,21600">
            <v:path/>
            <v:fill on="f" focussize="0,0"/>
            <v:stroke on="f" joinstyle="miter"/>
            <v:imagedata o:title=""/>
            <o:lock v:ext="edit"/>
            <v:textbox inset="0mm,0mm,0mm,0mm" style="layout-flow:vertical-ideographic;">
              <w:txbxContent>
                <w:p>
                  <w:pPr>
                    <w:spacing w:before="0" w:line="120" w:lineRule="auto"/>
                    <w:ind w:left="20" w:right="0" w:firstLine="0"/>
                    <w:jc w:val="left"/>
                    <w:rPr>
                      <w:sz w:val="19"/>
                    </w:rPr>
                  </w:pPr>
                  <w:r>
                    <w:rPr>
                      <w:color w:val="3B3638"/>
                      <w:w w:val="100"/>
                      <w:sz w:val="19"/>
                    </w:rPr>
                    <w:t>2</w:t>
                  </w:r>
                </w:p>
              </w:txbxContent>
            </v:textbox>
          </v:shape>
        </w:pict>
      </w:r>
      <w:r>
        <w:rPr>
          <w:color w:val="494648"/>
          <w:w w:val="105"/>
          <w:sz w:val="14"/>
        </w:rPr>
        <w:t>图</w:t>
      </w:r>
      <w:r>
        <w:rPr>
          <w:rFonts w:ascii="Arial" w:eastAsia="Arial"/>
          <w:color w:val="2A2626"/>
          <w:sz w:val="14"/>
        </w:rPr>
        <w:t>1</w:t>
      </w:r>
      <w:r>
        <w:rPr>
          <w:color w:val="494648"/>
          <w:w w:val="105"/>
          <w:sz w:val="15"/>
        </w:rPr>
        <w:t>回弹仅构造和部件名称</w:t>
      </w:r>
    </w:p>
    <w:p>
      <w:pPr>
        <w:pStyle w:val="5"/>
        <w:spacing w:before="83"/>
        <w:ind w:left="455"/>
      </w:pPr>
      <w:r>
        <w:br w:type="column"/>
      </w:r>
      <w:r>
        <w:rPr>
          <w:rFonts w:ascii="Times New Roman" w:hAnsi="Times New Roman" w:eastAsia="Times New Roman"/>
          <w:color w:val="2A2626"/>
        </w:rPr>
        <w:t>1</w:t>
      </w:r>
      <w:r>
        <w:rPr>
          <w:color w:val="2A2626"/>
          <w:spacing w:val="-6"/>
        </w:rPr>
        <w:t>—紧固嫘母</w:t>
      </w:r>
      <w:r>
        <w:rPr>
          <w:color w:val="2A2626"/>
          <w:w w:val="80"/>
        </w:rPr>
        <w:t>；</w:t>
      </w:r>
    </w:p>
    <w:p>
      <w:pPr>
        <w:pStyle w:val="5"/>
        <w:spacing w:before="21"/>
        <w:ind w:left="455"/>
      </w:pPr>
      <w:r>
        <w:rPr>
          <w:rFonts w:ascii="Times New Roman" w:hAnsi="Times New Roman" w:eastAsia="Times New Roman"/>
          <w:color w:val="2A2626"/>
          <w:spacing w:val="-4"/>
          <w:sz w:val="17"/>
        </w:rPr>
        <w:t>2</w:t>
      </w:r>
      <w:r>
        <w:rPr>
          <w:color w:val="2A2626"/>
          <w:spacing w:val="-8"/>
        </w:rPr>
        <w:t>—调</w:t>
      </w:r>
      <w:r>
        <w:rPr>
          <w:color w:val="494648"/>
          <w:spacing w:val="-2"/>
        </w:rPr>
        <w:t>零嫘钉</w:t>
      </w:r>
      <w:r>
        <w:rPr>
          <w:color w:val="494648"/>
          <w:w w:val="75"/>
        </w:rPr>
        <w:t>；</w:t>
      </w:r>
    </w:p>
    <w:p>
      <w:pPr>
        <w:pStyle w:val="11"/>
        <w:numPr>
          <w:ilvl w:val="0"/>
          <w:numId w:val="1"/>
        </w:numPr>
        <w:tabs>
          <w:tab w:val="left" w:pos="548"/>
        </w:tabs>
        <w:spacing w:before="21" w:after="0" w:line="240" w:lineRule="auto"/>
        <w:ind w:left="547" w:right="0" w:hanging="90"/>
        <w:jc w:val="left"/>
        <w:rPr>
          <w:sz w:val="16"/>
        </w:rPr>
      </w:pPr>
      <w:r>
        <w:rPr>
          <w:color w:val="2A2626"/>
          <w:spacing w:val="8"/>
          <w:sz w:val="16"/>
        </w:rPr>
        <w:t>一挂钩</w:t>
      </w:r>
      <w:r>
        <w:rPr>
          <w:color w:val="2A2626"/>
          <w:w w:val="70"/>
          <w:sz w:val="16"/>
        </w:rPr>
        <w:t>；</w:t>
      </w:r>
    </w:p>
    <w:p>
      <w:pPr>
        <w:pStyle w:val="11"/>
        <w:numPr>
          <w:ilvl w:val="0"/>
          <w:numId w:val="1"/>
        </w:numPr>
        <w:tabs>
          <w:tab w:val="left" w:pos="548"/>
        </w:tabs>
        <w:spacing w:before="21" w:after="0" w:line="240" w:lineRule="auto"/>
        <w:ind w:left="547" w:right="0" w:hanging="96"/>
        <w:jc w:val="left"/>
        <w:rPr>
          <w:sz w:val="16"/>
        </w:rPr>
      </w:pPr>
      <w:r>
        <w:rPr>
          <w:color w:val="2A2626"/>
          <w:spacing w:val="-8"/>
          <w:sz w:val="16"/>
        </w:rPr>
        <w:t xml:space="preserve">一挂钩销子 </w:t>
      </w:r>
      <w:r>
        <w:rPr>
          <w:color w:val="494648"/>
          <w:w w:val="80"/>
          <w:sz w:val="16"/>
        </w:rPr>
        <w:t>；</w:t>
      </w:r>
    </w:p>
    <w:p>
      <w:pPr>
        <w:pStyle w:val="11"/>
        <w:numPr>
          <w:ilvl w:val="0"/>
          <w:numId w:val="1"/>
        </w:numPr>
        <w:tabs>
          <w:tab w:val="left" w:pos="548"/>
        </w:tabs>
        <w:spacing w:before="17" w:after="0" w:line="240" w:lineRule="auto"/>
        <w:ind w:left="547" w:right="0" w:hanging="95"/>
        <w:jc w:val="left"/>
        <w:rPr>
          <w:sz w:val="16"/>
        </w:rPr>
      </w:pPr>
      <w:r>
        <w:rPr>
          <w:color w:val="2A2626"/>
          <w:spacing w:val="8"/>
          <w:sz w:val="16"/>
        </w:rPr>
        <w:t>一按钮</w:t>
      </w:r>
      <w:r>
        <w:rPr>
          <w:color w:val="2A2626"/>
          <w:w w:val="70"/>
          <w:sz w:val="16"/>
        </w:rPr>
        <w:t>；</w:t>
      </w:r>
    </w:p>
    <w:p>
      <w:pPr>
        <w:pStyle w:val="5"/>
        <w:spacing w:before="26"/>
        <w:ind w:left="453"/>
      </w:pPr>
      <w:r>
        <w:rPr>
          <w:rFonts w:ascii="Arial" w:eastAsia="Arial"/>
          <w:color w:val="2A2626"/>
          <w:sz w:val="17"/>
        </w:rPr>
        <w:t>6</w:t>
      </w:r>
      <w:r>
        <w:rPr>
          <w:color w:val="2A2626"/>
        </w:rPr>
        <w:t>一机壳</w:t>
      </w:r>
      <w:r>
        <w:rPr>
          <w:color w:val="2A2626"/>
          <w:w w:val="70"/>
        </w:rPr>
        <w:t>；</w:t>
      </w:r>
    </w:p>
    <w:p>
      <w:pPr>
        <w:pStyle w:val="11"/>
        <w:numPr>
          <w:ilvl w:val="0"/>
          <w:numId w:val="2"/>
        </w:numPr>
        <w:tabs>
          <w:tab w:val="left" w:pos="542"/>
        </w:tabs>
        <w:spacing w:before="16" w:after="0" w:line="240" w:lineRule="auto"/>
        <w:ind w:left="541" w:right="0" w:hanging="85"/>
        <w:jc w:val="left"/>
        <w:rPr>
          <w:rFonts w:ascii="Arial" w:hAnsi="Arial" w:eastAsia="Arial"/>
          <w:color w:val="2A2626"/>
          <w:sz w:val="15"/>
        </w:rPr>
      </w:pPr>
      <w:r>
        <w:rPr>
          <w:color w:val="2A2626"/>
          <w:spacing w:val="-5"/>
          <w:sz w:val="16"/>
        </w:rPr>
        <w:t>—弹击锤</w:t>
      </w:r>
      <w:r>
        <w:rPr>
          <w:color w:val="2A2626"/>
          <w:w w:val="70"/>
          <w:sz w:val="16"/>
        </w:rPr>
        <w:t>；</w:t>
      </w:r>
    </w:p>
    <w:p>
      <w:pPr>
        <w:pStyle w:val="11"/>
        <w:numPr>
          <w:ilvl w:val="0"/>
          <w:numId w:val="2"/>
        </w:numPr>
        <w:tabs>
          <w:tab w:val="left" w:pos="542"/>
        </w:tabs>
        <w:spacing w:before="21" w:after="0" w:line="240" w:lineRule="auto"/>
        <w:ind w:left="541" w:right="0" w:hanging="90"/>
        <w:jc w:val="left"/>
        <w:rPr>
          <w:rFonts w:ascii="Arial" w:hAnsi="Arial" w:eastAsia="Arial"/>
          <w:color w:val="2A2626"/>
          <w:sz w:val="16"/>
        </w:rPr>
      </w:pPr>
      <w:r>
        <w:rPr>
          <w:color w:val="2A2626"/>
          <w:spacing w:val="-6"/>
          <w:w w:val="95"/>
          <w:sz w:val="16"/>
        </w:rPr>
        <w:t>—拉</w:t>
      </w:r>
      <w:r>
        <w:rPr>
          <w:color w:val="494648"/>
          <w:spacing w:val="3"/>
          <w:w w:val="95"/>
          <w:sz w:val="16"/>
        </w:rPr>
        <w:t>簧座</w:t>
      </w:r>
      <w:r>
        <w:rPr>
          <w:color w:val="2A2626"/>
          <w:w w:val="70"/>
          <w:sz w:val="16"/>
        </w:rPr>
        <w:t>；</w:t>
      </w:r>
    </w:p>
    <w:p>
      <w:pPr>
        <w:pStyle w:val="11"/>
        <w:numPr>
          <w:ilvl w:val="0"/>
          <w:numId w:val="2"/>
        </w:numPr>
        <w:tabs>
          <w:tab w:val="left" w:pos="516"/>
        </w:tabs>
        <w:spacing w:before="21" w:after="0" w:line="240" w:lineRule="auto"/>
        <w:ind w:left="515" w:right="0" w:hanging="64"/>
        <w:jc w:val="left"/>
        <w:rPr>
          <w:rFonts w:ascii="Arial" w:eastAsia="Arial"/>
          <w:color w:val="2A2626"/>
          <w:sz w:val="16"/>
        </w:rPr>
      </w:pPr>
      <w:r>
        <w:rPr>
          <w:color w:val="2A2626"/>
          <w:spacing w:val="4"/>
          <w:w w:val="70"/>
          <w:sz w:val="16"/>
        </w:rPr>
        <w:t xml:space="preserve">－ </w:t>
      </w:r>
      <w:r>
        <w:rPr>
          <w:color w:val="2A2626"/>
          <w:spacing w:val="-2"/>
          <w:sz w:val="16"/>
        </w:rPr>
        <w:t>卡环</w:t>
      </w:r>
      <w:r>
        <w:rPr>
          <w:color w:val="2A2626"/>
          <w:w w:val="70"/>
          <w:sz w:val="16"/>
        </w:rPr>
        <w:t>；</w:t>
      </w:r>
    </w:p>
    <w:p>
      <w:pPr>
        <w:pStyle w:val="4"/>
        <w:spacing w:before="12"/>
        <w:ind w:left="454"/>
      </w:pPr>
      <w:r>
        <w:rPr>
          <w:rFonts w:ascii="Times New Roman" w:eastAsia="Times New Roman"/>
          <w:color w:val="2A2626"/>
        </w:rPr>
        <w:t>10</w:t>
      </w:r>
      <w:r>
        <w:rPr>
          <w:color w:val="2A2626"/>
        </w:rPr>
        <w:t>一密封毡</w:t>
      </w:r>
      <w:r>
        <w:rPr>
          <w:color w:val="494648"/>
        </w:rPr>
        <w:t>愿</w:t>
      </w:r>
    </w:p>
    <w:p>
      <w:pPr>
        <w:spacing w:before="8"/>
        <w:ind w:left="454" w:right="0" w:firstLine="0"/>
        <w:jc w:val="left"/>
        <w:rPr>
          <w:sz w:val="16"/>
        </w:rPr>
      </w:pPr>
      <w:r>
        <w:rPr>
          <w:rFonts w:ascii="Times New Roman" w:eastAsia="Times New Roman"/>
          <w:color w:val="2A2626"/>
          <w:sz w:val="17"/>
        </w:rPr>
        <w:t>11- s</w:t>
      </w:r>
      <w:r>
        <w:rPr>
          <w:color w:val="2A2626"/>
          <w:sz w:val="16"/>
        </w:rPr>
        <w:t>单击杆</w:t>
      </w:r>
      <w:r>
        <w:rPr>
          <w:color w:val="2A2626"/>
          <w:w w:val="80"/>
          <w:sz w:val="16"/>
        </w:rPr>
        <w:t>；</w:t>
      </w:r>
    </w:p>
    <w:p>
      <w:pPr>
        <w:spacing w:before="22"/>
        <w:ind w:left="454" w:right="0" w:firstLine="0"/>
        <w:jc w:val="left"/>
        <w:rPr>
          <w:sz w:val="16"/>
        </w:rPr>
      </w:pPr>
      <w:r>
        <w:rPr>
          <w:rFonts w:ascii="Times New Roman" w:hAnsi="Times New Roman" w:eastAsia="Times New Roman"/>
          <w:color w:val="2A2626"/>
          <w:sz w:val="17"/>
        </w:rPr>
        <w:t>12</w:t>
      </w:r>
      <w:r>
        <w:rPr>
          <w:color w:val="2A2626"/>
          <w:sz w:val="16"/>
        </w:rPr>
        <w:t>—盖</w:t>
      </w:r>
      <w:r>
        <w:rPr>
          <w:color w:val="494648"/>
          <w:sz w:val="16"/>
        </w:rPr>
        <w:t>帽</w:t>
      </w:r>
      <w:r>
        <w:rPr>
          <w:color w:val="494648"/>
          <w:w w:val="80"/>
          <w:sz w:val="16"/>
        </w:rPr>
        <w:t>；</w:t>
      </w:r>
    </w:p>
    <w:p>
      <w:pPr>
        <w:spacing w:before="26"/>
        <w:ind w:left="454" w:right="0" w:firstLine="0"/>
        <w:jc w:val="left"/>
        <w:rPr>
          <w:sz w:val="16"/>
        </w:rPr>
      </w:pPr>
      <w:r>
        <w:rPr>
          <w:rFonts w:ascii="Times New Roman" w:hAnsi="Times New Roman" w:eastAsia="Times New Roman"/>
          <w:color w:val="2A2626"/>
          <w:spacing w:val="-2"/>
          <w:w w:val="95"/>
          <w:sz w:val="17"/>
        </w:rPr>
        <w:t>13</w:t>
      </w:r>
      <w:r>
        <w:rPr>
          <w:color w:val="2A2626"/>
          <w:spacing w:val="-2"/>
          <w:w w:val="95"/>
          <w:sz w:val="16"/>
        </w:rPr>
        <w:t>—</w:t>
      </w:r>
      <w:r>
        <w:rPr>
          <w:color w:val="494648"/>
          <w:spacing w:val="-3"/>
          <w:w w:val="95"/>
          <w:sz w:val="16"/>
        </w:rPr>
        <w:t>缓冲</w:t>
      </w:r>
      <w:r>
        <w:rPr>
          <w:color w:val="2A2626"/>
          <w:w w:val="95"/>
          <w:sz w:val="16"/>
        </w:rPr>
        <w:t>压</w:t>
      </w:r>
      <w:r>
        <w:rPr>
          <w:color w:val="494648"/>
          <w:spacing w:val="5"/>
          <w:w w:val="95"/>
          <w:sz w:val="16"/>
        </w:rPr>
        <w:t>簧</w:t>
      </w:r>
      <w:r>
        <w:rPr>
          <w:color w:val="494648"/>
          <w:w w:val="80"/>
          <w:sz w:val="16"/>
        </w:rPr>
        <w:t>；</w:t>
      </w:r>
    </w:p>
    <w:p>
      <w:pPr>
        <w:spacing w:before="16"/>
        <w:ind w:left="454" w:right="0" w:firstLine="0"/>
        <w:jc w:val="left"/>
        <w:rPr>
          <w:sz w:val="16"/>
        </w:rPr>
      </w:pPr>
      <w:r>
        <w:rPr>
          <w:rFonts w:ascii="Times New Roman" w:eastAsia="Times New Roman"/>
          <w:color w:val="2A2626"/>
          <w:w w:val="95"/>
          <w:sz w:val="17"/>
        </w:rPr>
        <w:t>14-</w:t>
      </w:r>
      <w:r>
        <w:rPr>
          <w:rFonts w:ascii="Times New Roman" w:eastAsia="Times New Roman"/>
          <w:color w:val="2A2626"/>
          <w:spacing w:val="10"/>
          <w:w w:val="95"/>
          <w:sz w:val="17"/>
        </w:rPr>
        <w:t xml:space="preserve"> </w:t>
      </w:r>
      <w:r>
        <w:rPr>
          <w:rFonts w:ascii="Times New Roman" w:eastAsia="Times New Roman"/>
          <w:color w:val="2A2626"/>
          <w:spacing w:val="-12"/>
          <w:w w:val="95"/>
          <w:sz w:val="17"/>
        </w:rPr>
        <w:t>s</w:t>
      </w:r>
      <w:r>
        <w:rPr>
          <w:color w:val="2A2626"/>
          <w:spacing w:val="8"/>
          <w:w w:val="95"/>
          <w:sz w:val="16"/>
        </w:rPr>
        <w:t>单击拉簧</w:t>
      </w:r>
      <w:r>
        <w:rPr>
          <w:color w:val="2A2626"/>
          <w:w w:val="80"/>
          <w:sz w:val="16"/>
        </w:rPr>
        <w:t>；</w:t>
      </w:r>
    </w:p>
    <w:p>
      <w:pPr>
        <w:spacing w:before="26"/>
        <w:ind w:left="454" w:right="0" w:firstLine="0"/>
        <w:jc w:val="left"/>
        <w:rPr>
          <w:sz w:val="16"/>
        </w:rPr>
      </w:pPr>
      <w:r>
        <w:rPr>
          <w:rFonts w:ascii="Times New Roman" w:eastAsia="Times New Roman"/>
          <w:color w:val="2A2626"/>
          <w:w w:val="95"/>
          <w:sz w:val="17"/>
        </w:rPr>
        <w:t>15</w:t>
      </w:r>
      <w:r>
        <w:rPr>
          <w:color w:val="2A2626"/>
          <w:spacing w:val="-9"/>
          <w:w w:val="95"/>
          <w:sz w:val="16"/>
        </w:rPr>
        <w:t xml:space="preserve">一刻度尺 </w:t>
      </w:r>
      <w:r>
        <w:rPr>
          <w:color w:val="2A2626"/>
          <w:w w:val="75"/>
          <w:sz w:val="16"/>
        </w:rPr>
        <w:t>；</w:t>
      </w:r>
    </w:p>
    <w:p>
      <w:pPr>
        <w:spacing w:before="16"/>
        <w:ind w:left="454" w:right="0" w:firstLine="0"/>
        <w:jc w:val="left"/>
        <w:rPr>
          <w:sz w:val="16"/>
        </w:rPr>
      </w:pPr>
      <w:r>
        <w:rPr>
          <w:rFonts w:ascii="Times New Roman" w:eastAsia="Times New Roman"/>
          <w:color w:val="2A2626"/>
          <w:w w:val="95"/>
          <w:sz w:val="17"/>
        </w:rPr>
        <w:t>16</w:t>
      </w:r>
      <w:r>
        <w:rPr>
          <w:color w:val="2A2626"/>
          <w:spacing w:val="-9"/>
          <w:w w:val="95"/>
          <w:sz w:val="16"/>
        </w:rPr>
        <w:t xml:space="preserve">一指针片 </w:t>
      </w:r>
      <w:r>
        <w:rPr>
          <w:color w:val="494648"/>
          <w:w w:val="75"/>
          <w:sz w:val="16"/>
        </w:rPr>
        <w:t>；</w:t>
      </w:r>
    </w:p>
    <w:p>
      <w:pPr>
        <w:spacing w:before="21"/>
        <w:ind w:left="454" w:right="0" w:firstLine="0"/>
        <w:jc w:val="left"/>
        <w:rPr>
          <w:sz w:val="16"/>
        </w:rPr>
      </w:pPr>
      <w:r>
        <w:rPr>
          <w:rFonts w:ascii="Times New Roman" w:eastAsia="Times New Roman"/>
          <w:color w:val="2A2626"/>
          <w:w w:val="95"/>
          <w:sz w:val="17"/>
        </w:rPr>
        <w:t>17</w:t>
      </w:r>
      <w:r>
        <w:rPr>
          <w:color w:val="2A2626"/>
          <w:spacing w:val="-9"/>
          <w:w w:val="95"/>
          <w:sz w:val="16"/>
        </w:rPr>
        <w:t xml:space="preserve">一指针块 </w:t>
      </w:r>
      <w:r>
        <w:rPr>
          <w:color w:val="2A2626"/>
          <w:w w:val="75"/>
          <w:sz w:val="16"/>
        </w:rPr>
        <w:t>；</w:t>
      </w:r>
    </w:p>
    <w:p>
      <w:pPr>
        <w:spacing w:before="22"/>
        <w:ind w:left="454" w:right="0" w:firstLine="0"/>
        <w:jc w:val="left"/>
        <w:rPr>
          <w:sz w:val="16"/>
        </w:rPr>
      </w:pPr>
      <w:r>
        <w:rPr>
          <w:rFonts w:ascii="Times New Roman" w:hAnsi="Times New Roman" w:eastAsia="Times New Roman"/>
          <w:color w:val="2A2626"/>
          <w:sz w:val="17"/>
        </w:rPr>
        <w:t>18</w:t>
      </w:r>
      <w:r>
        <w:rPr>
          <w:color w:val="2A2626"/>
          <w:sz w:val="16"/>
        </w:rPr>
        <w:t>—中心导杆</w:t>
      </w:r>
      <w:r>
        <w:rPr>
          <w:color w:val="2A2626"/>
          <w:w w:val="80"/>
          <w:sz w:val="16"/>
        </w:rPr>
        <w:t>；</w:t>
      </w:r>
    </w:p>
    <w:p>
      <w:pPr>
        <w:spacing w:before="21"/>
        <w:ind w:left="454" w:right="0" w:firstLine="0"/>
        <w:jc w:val="left"/>
        <w:rPr>
          <w:sz w:val="16"/>
        </w:rPr>
      </w:pPr>
      <w:r>
        <w:rPr>
          <w:rFonts w:ascii="Times New Roman" w:eastAsia="Times New Roman"/>
          <w:color w:val="2A2626"/>
          <w:sz w:val="17"/>
        </w:rPr>
        <w:t>19</w:t>
      </w:r>
      <w:r>
        <w:rPr>
          <w:color w:val="2A2626"/>
          <w:sz w:val="16"/>
        </w:rPr>
        <w:t xml:space="preserve">一指针轴 </w:t>
      </w:r>
      <w:r>
        <w:rPr>
          <w:color w:val="2A2626"/>
          <w:w w:val="75"/>
          <w:sz w:val="16"/>
        </w:rPr>
        <w:t>；</w:t>
      </w:r>
    </w:p>
    <w:p>
      <w:pPr>
        <w:spacing w:before="21"/>
        <w:ind w:left="455" w:right="0" w:firstLine="0"/>
        <w:jc w:val="left"/>
        <w:rPr>
          <w:sz w:val="16"/>
        </w:rPr>
      </w:pPr>
      <w:r>
        <w:rPr>
          <w:rFonts w:ascii="Times New Roman" w:eastAsia="Times New Roman"/>
          <w:color w:val="2A2626"/>
          <w:spacing w:val="-12"/>
          <w:sz w:val="17"/>
        </w:rPr>
        <w:t>20</w:t>
      </w:r>
      <w:r>
        <w:rPr>
          <w:color w:val="2A2626"/>
          <w:spacing w:val="-13"/>
          <w:sz w:val="16"/>
        </w:rPr>
        <w:t>－ 导向法兰</w:t>
      </w:r>
      <w:r>
        <w:rPr>
          <w:color w:val="494648"/>
          <w:w w:val="80"/>
          <w:sz w:val="16"/>
        </w:rPr>
        <w:t>；</w:t>
      </w:r>
    </w:p>
    <w:p>
      <w:pPr>
        <w:spacing w:before="16"/>
        <w:ind w:left="455" w:right="0" w:firstLine="0"/>
        <w:jc w:val="left"/>
        <w:rPr>
          <w:sz w:val="16"/>
        </w:rPr>
      </w:pPr>
      <w:r>
        <w:rPr>
          <w:rFonts w:ascii="Times New Roman" w:eastAsia="Times New Roman"/>
          <w:color w:val="2A2626"/>
          <w:w w:val="95"/>
          <w:sz w:val="17"/>
        </w:rPr>
        <w:t>21</w:t>
      </w:r>
      <w:r>
        <w:rPr>
          <w:color w:val="2A2626"/>
          <w:spacing w:val="7"/>
          <w:w w:val="95"/>
          <w:sz w:val="16"/>
        </w:rPr>
        <w:t>一挂钩压</w:t>
      </w:r>
      <w:r>
        <w:rPr>
          <w:color w:val="494648"/>
          <w:spacing w:val="5"/>
          <w:w w:val="95"/>
          <w:sz w:val="16"/>
        </w:rPr>
        <w:t>簧</w:t>
      </w:r>
      <w:r>
        <w:rPr>
          <w:color w:val="2A2626"/>
          <w:w w:val="75"/>
          <w:sz w:val="16"/>
        </w:rPr>
        <w:t>；</w:t>
      </w:r>
    </w:p>
    <w:p>
      <w:pPr>
        <w:spacing w:before="22"/>
        <w:ind w:left="455" w:right="0" w:firstLine="0"/>
        <w:jc w:val="left"/>
        <w:rPr>
          <w:sz w:val="16"/>
        </w:rPr>
      </w:pPr>
      <w:r>
        <w:rPr>
          <w:rFonts w:ascii="Times New Roman" w:hAnsi="Times New Roman" w:eastAsia="Times New Roman"/>
          <w:color w:val="2A2626"/>
          <w:sz w:val="17"/>
        </w:rPr>
        <w:t>22</w:t>
      </w:r>
      <w:r>
        <w:rPr>
          <w:color w:val="2A2626"/>
          <w:sz w:val="16"/>
        </w:rPr>
        <w:t>—压</w:t>
      </w:r>
      <w:r>
        <w:rPr>
          <w:color w:val="494648"/>
          <w:sz w:val="16"/>
        </w:rPr>
        <w:t>簧</w:t>
      </w:r>
      <w:r>
        <w:rPr>
          <w:color w:val="2A2626"/>
          <w:w w:val="80"/>
          <w:sz w:val="16"/>
        </w:rPr>
        <w:t>；</w:t>
      </w:r>
    </w:p>
    <w:p>
      <w:pPr>
        <w:spacing w:before="21"/>
        <w:ind w:left="455" w:right="0" w:firstLine="0"/>
        <w:jc w:val="left"/>
        <w:rPr>
          <w:sz w:val="16"/>
        </w:rPr>
      </w:pPr>
      <w:r>
        <w:rPr>
          <w:rFonts w:ascii="Arial" w:hAnsi="Arial" w:eastAsia="Arial"/>
          <w:color w:val="2A2626"/>
          <w:w w:val="70"/>
          <w:sz w:val="15"/>
        </w:rPr>
        <w:t xml:space="preserve">23 </w:t>
      </w:r>
      <w:r>
        <w:rPr>
          <w:color w:val="2A2626"/>
          <w:sz w:val="16"/>
        </w:rPr>
        <w:t>—尾</w:t>
      </w:r>
      <w:r>
        <w:rPr>
          <w:color w:val="494648"/>
          <w:sz w:val="16"/>
        </w:rPr>
        <w:t>盖。</w:t>
      </w:r>
    </w:p>
    <w:p>
      <w:pPr>
        <w:spacing w:after="0"/>
        <w:jc w:val="left"/>
        <w:rPr>
          <w:sz w:val="16"/>
        </w:rPr>
        <w:sectPr>
          <w:type w:val="continuous"/>
          <w:pgSz w:w="5840" w:h="8280"/>
          <w:pgMar w:top="300" w:right="0" w:bottom="0" w:left="0" w:header="720" w:footer="720" w:gutter="0"/>
          <w:cols w:equalWidth="0" w:num="2">
            <w:col w:w="3044" w:space="40"/>
            <w:col w:w="2756"/>
          </w:cols>
        </w:sectPr>
      </w:pPr>
    </w:p>
    <w:p>
      <w:pPr>
        <w:pStyle w:val="5"/>
        <w:spacing w:before="7"/>
        <w:rPr>
          <w:sz w:val="14"/>
        </w:rPr>
      </w:pPr>
    </w:p>
    <w:p>
      <w:pPr>
        <w:pStyle w:val="2"/>
        <w:spacing w:before="67"/>
        <w:ind w:left="1175"/>
      </w:pPr>
      <w:r>
        <w:rPr>
          <w:color w:val="282324"/>
          <w:w w:val="105"/>
        </w:rPr>
        <w:t>二、回弹仪的操作、保养及校验</w:t>
      </w:r>
    </w:p>
    <w:p>
      <w:pPr>
        <w:pStyle w:val="5"/>
        <w:spacing w:before="11"/>
        <w:rPr>
          <w:sz w:val="22"/>
        </w:rPr>
      </w:pPr>
    </w:p>
    <w:p>
      <w:pPr>
        <w:pStyle w:val="5"/>
        <w:ind w:left="1234"/>
      </w:pPr>
      <w:r>
        <w:rPr>
          <w:color w:val="3A3636"/>
        </w:rPr>
        <w:t>（一）操作</w:t>
      </w:r>
    </w:p>
    <w:p>
      <w:pPr>
        <w:pStyle w:val="11"/>
        <w:numPr>
          <w:ilvl w:val="0"/>
          <w:numId w:val="3"/>
        </w:numPr>
        <w:tabs>
          <w:tab w:val="left" w:pos="1259"/>
        </w:tabs>
        <w:spacing w:before="93" w:after="0" w:line="355" w:lineRule="auto"/>
        <w:ind w:left="811" w:right="828" w:firstLine="333"/>
        <w:jc w:val="both"/>
        <w:rPr>
          <w:rFonts w:ascii="Times New Roman" w:eastAsia="Times New Roman"/>
          <w:color w:val="3A3636"/>
          <w:sz w:val="17"/>
        </w:rPr>
      </w:pPr>
      <w:r>
        <w:rPr>
          <w:color w:val="3A3636"/>
          <w:w w:val="65"/>
          <w:sz w:val="16"/>
        </w:rPr>
        <w:t>＼</w:t>
      </w:r>
      <w:r>
        <w:rPr>
          <w:color w:val="3A3636"/>
          <w:spacing w:val="46"/>
          <w:w w:val="65"/>
          <w:sz w:val="16"/>
        </w:rPr>
        <w:t xml:space="preserve"> </w:t>
      </w:r>
      <w:r>
        <w:rPr>
          <w:color w:val="3A3636"/>
          <w:spacing w:val="11"/>
          <w:sz w:val="16"/>
        </w:rPr>
        <w:t>将弹击杆顶任砖样表面</w:t>
      </w:r>
      <w:r>
        <w:rPr>
          <w:color w:val="3A3636"/>
          <w:spacing w:val="-10"/>
          <w:w w:val="95"/>
          <w:sz w:val="16"/>
        </w:rPr>
        <w:t xml:space="preserve">， </w:t>
      </w:r>
      <w:r>
        <w:rPr>
          <w:color w:val="3A3636"/>
          <w:spacing w:val="15"/>
          <w:sz w:val="16"/>
        </w:rPr>
        <w:t>轻压仪器</w:t>
      </w:r>
      <w:r>
        <w:rPr>
          <w:color w:val="3A3636"/>
          <w:spacing w:val="16"/>
          <w:w w:val="95"/>
          <w:sz w:val="16"/>
        </w:rPr>
        <w:t xml:space="preserve">，使 </w:t>
      </w:r>
      <w:r>
        <w:rPr>
          <w:color w:val="3A3636"/>
          <w:sz w:val="16"/>
        </w:rPr>
        <w:t>按钮松开，放松压力使弹击杆伸出，挂钩挂上弹击锤。</w:t>
      </w:r>
    </w:p>
    <w:p>
      <w:pPr>
        <w:pStyle w:val="5"/>
        <w:spacing w:line="355" w:lineRule="auto"/>
        <w:ind w:left="810" w:right="812" w:firstLine="340"/>
        <w:jc w:val="both"/>
      </w:pPr>
      <w:r>
        <w:rPr>
          <w:rFonts w:ascii="Arial" w:eastAsia="Arial"/>
          <w:color w:val="282324"/>
          <w:spacing w:val="9"/>
          <w:w w:val="105"/>
          <w:sz w:val="15"/>
        </w:rPr>
        <w:t>2</w:t>
      </w:r>
      <w:r>
        <w:rPr>
          <w:color w:val="494648"/>
          <w:spacing w:val="-2"/>
          <w:w w:val="105"/>
        </w:rPr>
        <w:t xml:space="preserve">、使回弹仪的轴线始终垂直 </w:t>
      </w:r>
      <w:r>
        <w:rPr>
          <w:color w:val="282324"/>
          <w:spacing w:val="-9"/>
          <w:w w:val="105"/>
        </w:rPr>
        <w:t>千砖样条面上的 测点并</w:t>
      </w:r>
      <w:r>
        <w:rPr>
          <w:color w:val="3A3636"/>
          <w:spacing w:val="-1"/>
          <w:w w:val="105"/>
        </w:rPr>
        <w:t>缓慢均匀施压，待弹击锤脱钩冲击弹击杆后，弹击锤回弹帝动指针向后移动至某一位置肘，指针块上的示俏刻线在</w:t>
      </w:r>
      <w:r>
        <w:rPr>
          <w:color w:val="3A3636"/>
          <w:w w:val="105"/>
        </w:rPr>
        <w:t>刻度尺上指示出一定数值即为回弹值。</w:t>
      </w:r>
    </w:p>
    <w:p>
      <w:pPr>
        <w:pStyle w:val="5"/>
        <w:spacing w:line="355" w:lineRule="auto"/>
        <w:ind w:left="811" w:right="810" w:firstLine="337"/>
        <w:jc w:val="both"/>
      </w:pPr>
      <w:r>
        <w:rPr>
          <w:rFonts w:ascii="Arial" w:eastAsia="Arial"/>
          <w:color w:val="3A3636"/>
          <w:w w:val="105"/>
        </w:rPr>
        <w:t xml:space="preserve">3\  </w:t>
      </w:r>
      <w:r>
        <w:rPr>
          <w:color w:val="3A3636"/>
          <w:w w:val="105"/>
        </w:rPr>
        <w:t>｛吏仪器继续顶任砖样表面进行读数并记录回弹值。如条件不利千读数，可按下按钮，锁任机芯，将仪器移至它处读数。</w:t>
      </w:r>
    </w:p>
    <w:p>
      <w:pPr>
        <w:pStyle w:val="5"/>
        <w:spacing w:line="195" w:lineRule="exact"/>
        <w:ind w:left="1148"/>
        <w:jc w:val="both"/>
      </w:pPr>
      <w:r>
        <w:rPr>
          <w:rFonts w:ascii="Arial" w:eastAsia="Arial"/>
          <w:color w:val="282324"/>
          <w:sz w:val="15"/>
        </w:rPr>
        <w:t>4</w:t>
      </w:r>
      <w:r>
        <w:rPr>
          <w:color w:val="282324"/>
        </w:rPr>
        <w:t>、 逐渐对仪器</w:t>
      </w:r>
      <w:r>
        <w:rPr>
          <w:color w:val="494648"/>
        </w:rPr>
        <w:t>减压</w:t>
      </w:r>
      <w:r>
        <w:rPr>
          <w:color w:val="494648"/>
          <w:w w:val="95"/>
        </w:rPr>
        <w:t xml:space="preserve">，使 </w:t>
      </w:r>
      <w:r>
        <w:rPr>
          <w:color w:val="494648"/>
        </w:rPr>
        <w:t>弹击杆</w:t>
      </w:r>
      <w:r>
        <w:rPr>
          <w:color w:val="282324"/>
        </w:rPr>
        <w:t>自仪器内伸出</w:t>
      </w:r>
      <w:r>
        <w:rPr>
          <w:color w:val="282324"/>
          <w:w w:val="95"/>
        </w:rPr>
        <w:t>，待下</w:t>
      </w:r>
    </w:p>
    <w:p>
      <w:pPr>
        <w:pStyle w:val="5"/>
        <w:spacing w:before="97"/>
        <w:ind w:left="813"/>
      </w:pPr>
      <w:r>
        <w:rPr>
          <w:color w:val="282324"/>
          <w:w w:val="105"/>
        </w:rPr>
        <w:t>—次使用</w:t>
      </w:r>
      <w:r>
        <w:rPr>
          <w:color w:val="494648"/>
          <w:w w:val="105"/>
        </w:rPr>
        <w:t>。</w:t>
      </w:r>
    </w:p>
    <w:p>
      <w:pPr>
        <w:pStyle w:val="5"/>
        <w:spacing w:before="93"/>
        <w:ind w:left="1234"/>
      </w:pPr>
      <w:r>
        <w:rPr>
          <w:color w:val="3A3636"/>
        </w:rPr>
        <w:t>（二）保养</w:t>
      </w:r>
    </w:p>
    <w:p>
      <w:pPr>
        <w:pStyle w:val="5"/>
        <w:spacing w:before="98"/>
        <w:ind w:left="1143"/>
      </w:pPr>
      <w:r>
        <w:rPr>
          <w:color w:val="3A3636"/>
        </w:rPr>
        <w:t>回弹仪有下列情况之一时应进行常规保养：</w:t>
      </w:r>
    </w:p>
    <w:p>
      <w:pPr>
        <w:spacing w:before="89"/>
        <w:ind w:left="1145" w:right="0" w:firstLine="0"/>
        <w:jc w:val="left"/>
        <w:rPr>
          <w:sz w:val="16"/>
        </w:rPr>
      </w:pPr>
      <w:r>
        <w:rPr>
          <w:rFonts w:ascii="Times New Roman" w:eastAsia="Times New Roman"/>
          <w:color w:val="3A3636"/>
          <w:sz w:val="17"/>
        </w:rPr>
        <w:t>1</w:t>
      </w:r>
      <w:r>
        <w:rPr>
          <w:color w:val="3A3636"/>
          <w:sz w:val="16"/>
        </w:rPr>
        <w:t xml:space="preserve">、弹击超过 </w:t>
      </w:r>
      <w:r>
        <w:rPr>
          <w:rFonts w:ascii="Times New Roman" w:eastAsia="Times New Roman"/>
          <w:color w:val="3A3636"/>
          <w:sz w:val="17"/>
        </w:rPr>
        <w:t>2000</w:t>
      </w:r>
      <w:r>
        <w:rPr>
          <w:color w:val="3A3636"/>
          <w:sz w:val="16"/>
        </w:rPr>
        <w:t>次</w:t>
      </w:r>
      <w:r>
        <w:rPr>
          <w:color w:val="3A3636"/>
          <w:w w:val="80"/>
          <w:sz w:val="16"/>
        </w:rPr>
        <w:t>；</w:t>
      </w:r>
    </w:p>
    <w:p>
      <w:pPr>
        <w:pStyle w:val="11"/>
        <w:numPr>
          <w:ilvl w:val="0"/>
          <w:numId w:val="3"/>
        </w:numPr>
        <w:tabs>
          <w:tab w:val="left" w:pos="1237"/>
        </w:tabs>
        <w:spacing w:before="103" w:after="0" w:line="240" w:lineRule="auto"/>
        <w:ind w:left="1236" w:right="0" w:hanging="86"/>
        <w:jc w:val="left"/>
        <w:rPr>
          <w:rFonts w:ascii="Arial" w:eastAsia="Arial"/>
          <w:color w:val="282324"/>
          <w:sz w:val="15"/>
        </w:rPr>
      </w:pPr>
      <w:r>
        <w:rPr>
          <w:color w:val="494648"/>
          <w:spacing w:val="-9"/>
          <w:w w:val="70"/>
          <w:sz w:val="16"/>
        </w:rPr>
        <w:t xml:space="preserve">、 </w:t>
      </w:r>
      <w:r>
        <w:rPr>
          <w:color w:val="494648"/>
          <w:spacing w:val="4"/>
          <w:sz w:val="16"/>
        </w:rPr>
        <w:t>对桩测值有怀疑时</w:t>
      </w:r>
      <w:r>
        <w:rPr>
          <w:color w:val="494648"/>
          <w:w w:val="70"/>
          <w:sz w:val="16"/>
        </w:rPr>
        <w:t>；</w:t>
      </w:r>
    </w:p>
    <w:p>
      <w:pPr>
        <w:pStyle w:val="11"/>
        <w:numPr>
          <w:ilvl w:val="0"/>
          <w:numId w:val="3"/>
        </w:numPr>
        <w:tabs>
          <w:tab w:val="left" w:pos="1237"/>
        </w:tabs>
        <w:spacing w:before="98" w:after="0" w:line="240" w:lineRule="auto"/>
        <w:ind w:left="1236" w:right="0" w:hanging="88"/>
        <w:jc w:val="left"/>
        <w:rPr>
          <w:rFonts w:ascii="Arial" w:eastAsia="Arial"/>
          <w:color w:val="3A3636"/>
          <w:sz w:val="15"/>
        </w:rPr>
      </w:pPr>
      <w:r>
        <w:rPr>
          <w:color w:val="3A3636"/>
          <w:spacing w:val="1"/>
          <w:w w:val="70"/>
          <w:sz w:val="16"/>
        </w:rPr>
        <w:t xml:space="preserve">、  </w:t>
      </w:r>
      <w:r>
        <w:rPr>
          <w:color w:val="3A3636"/>
          <w:spacing w:val="-6"/>
          <w:sz w:val="16"/>
        </w:rPr>
        <w:t>钢怕率定值不合格</w:t>
      </w:r>
      <w:r>
        <w:rPr>
          <w:color w:val="3A3636"/>
          <w:w w:val="70"/>
          <w:sz w:val="16"/>
        </w:rPr>
        <w:t>；</w:t>
      </w:r>
    </w:p>
    <w:p>
      <w:pPr>
        <w:pStyle w:val="5"/>
        <w:spacing w:before="98"/>
        <w:ind w:left="1144"/>
      </w:pPr>
      <w:r>
        <w:pict>
          <v:shape id="_x0000_s1088" o:spid="_x0000_s1088" o:spt="202" type="#_x0000_t202" style="position:absolute;left:0pt;margin-left:242.3pt;margin-top:35.25pt;height:11.55pt;width:6.8pt;mso-position-horizontal-relative:page;z-index:251663360;mso-width-relative:page;mso-height-relative:page;" filled="f" stroked="f" coordsize="21600,21600">
            <v:path/>
            <v:fill on="f" focussize="0,0"/>
            <v:stroke on="f" joinstyle="miter"/>
            <v:imagedata o:title=""/>
            <o:lock v:ext="edit"/>
            <v:textbox inset="0mm,0mm,0mm,0mm" style="layout-flow:vertical-ideographic;">
              <w:txbxContent>
                <w:p>
                  <w:pPr>
                    <w:spacing w:before="0" w:line="120" w:lineRule="auto"/>
                    <w:ind w:left="20" w:right="0" w:firstLine="0"/>
                    <w:jc w:val="left"/>
                    <w:rPr>
                      <w:sz w:val="19"/>
                    </w:rPr>
                  </w:pPr>
                  <w:r>
                    <w:rPr>
                      <w:color w:val="3A3636"/>
                      <w:w w:val="100"/>
                      <w:sz w:val="19"/>
                    </w:rPr>
                    <w:t>3</w:t>
                  </w:r>
                </w:p>
              </w:txbxContent>
            </v:textbox>
          </v:shape>
        </w:pict>
      </w:r>
      <w:r>
        <w:rPr>
          <w:color w:val="3A3636"/>
        </w:rPr>
        <w:t>常规保养方法应符合下列要求：</w:t>
      </w:r>
    </w:p>
    <w:p>
      <w:pPr>
        <w:spacing w:after="0"/>
        <w:sectPr>
          <w:pgSz w:w="5840" w:h="8280"/>
          <w:pgMar w:top="740" w:right="0" w:bottom="280" w:left="0" w:header="720" w:footer="720" w:gutter="0"/>
          <w:cols w:space="720" w:num="1"/>
        </w:sectPr>
      </w:pPr>
    </w:p>
    <w:p>
      <w:pPr>
        <w:pStyle w:val="5"/>
        <w:spacing w:before="6"/>
        <w:rPr>
          <w:sz w:val="12"/>
        </w:rPr>
      </w:pPr>
    </w:p>
    <w:p>
      <w:pPr>
        <w:pStyle w:val="5"/>
        <w:spacing w:before="71" w:after="11" w:line="364" w:lineRule="auto"/>
        <w:ind w:left="823" w:right="801" w:firstLine="340"/>
        <w:jc w:val="both"/>
      </w:pPr>
      <w:r>
        <w:rPr>
          <w:color w:val="231F20"/>
        </w:rPr>
        <w:t>1、拧开前盖和尾盖，取下卡环和压簧，使弹击锤脱钩后取出机芯，然后卸下弹击杆（取出里面的缓冲压簧）和三联件（弹击锤、弹击拉簧和拉簧座）；</w:t>
      </w:r>
    </w:p>
    <w:p>
      <w:pPr>
        <w:pStyle w:val="5"/>
        <w:spacing w:line="161" w:lineRule="exact"/>
        <w:ind w:left="1149"/>
      </w:pPr>
      <w:r>
        <w:rPr>
          <w:position w:val="-2"/>
        </w:rPr>
        <w:drawing>
          <wp:inline distT="0" distB="0" distL="0" distR="0">
            <wp:extent cx="2441575" cy="102235"/>
            <wp:effectExtent l="0" t="0" r="0" b="0"/>
            <wp:docPr id="4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30.png"/>
                    <pic:cNvPicPr>
                      <a:picLocks noChangeAspect="1"/>
                    </pic:cNvPicPr>
                  </pic:nvPicPr>
                  <pic:blipFill>
                    <a:blip r:embed="rId8" cstate="print"/>
                    <a:stretch>
                      <a:fillRect/>
                    </a:stretch>
                  </pic:blipFill>
                  <pic:spPr>
                    <a:xfrm>
                      <a:off x="0" y="0"/>
                      <a:ext cx="2442047" cy="102679"/>
                    </a:xfrm>
                    <a:prstGeom prst="rect">
                      <a:avLst/>
                    </a:prstGeom>
                  </pic:spPr>
                </pic:pic>
              </a:graphicData>
            </a:graphic>
          </wp:inline>
        </w:drawing>
      </w:r>
    </w:p>
    <w:p>
      <w:pPr>
        <w:pStyle w:val="5"/>
        <w:spacing w:before="10"/>
        <w:rPr>
          <w:sz w:val="7"/>
        </w:rPr>
      </w:pPr>
      <w:r>
        <w:drawing>
          <wp:anchor distT="0" distB="0" distL="0" distR="0" simplePos="0" relativeHeight="251659264" behindDoc="0" locked="0" layoutInCell="1" allowOverlap="1">
            <wp:simplePos x="0" y="0"/>
            <wp:positionH relativeFrom="page">
              <wp:posOffset>518795</wp:posOffset>
            </wp:positionH>
            <wp:positionV relativeFrom="paragraph">
              <wp:posOffset>88265</wp:posOffset>
            </wp:positionV>
            <wp:extent cx="2656205" cy="102870"/>
            <wp:effectExtent l="0" t="0" r="0" b="0"/>
            <wp:wrapTopAndBottom/>
            <wp:docPr id="4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31.png"/>
                    <pic:cNvPicPr>
                      <a:picLocks noChangeAspect="1"/>
                    </pic:cNvPicPr>
                  </pic:nvPicPr>
                  <pic:blipFill>
                    <a:blip r:embed="rId9" cstate="print"/>
                    <a:stretch>
                      <a:fillRect/>
                    </a:stretch>
                  </pic:blipFill>
                  <pic:spPr>
                    <a:xfrm>
                      <a:off x="0" y="0"/>
                      <a:ext cx="2656144" cy="102679"/>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520065</wp:posOffset>
            </wp:positionH>
            <wp:positionV relativeFrom="paragraph">
              <wp:posOffset>279400</wp:posOffset>
            </wp:positionV>
            <wp:extent cx="2649220" cy="102870"/>
            <wp:effectExtent l="0" t="0" r="0" b="0"/>
            <wp:wrapTopAndBottom/>
            <wp:docPr id="4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32.png"/>
                    <pic:cNvPicPr>
                      <a:picLocks noChangeAspect="1"/>
                    </pic:cNvPicPr>
                  </pic:nvPicPr>
                  <pic:blipFill>
                    <a:blip r:embed="rId10" cstate="print"/>
                    <a:stretch>
                      <a:fillRect/>
                    </a:stretch>
                  </pic:blipFill>
                  <pic:spPr>
                    <a:xfrm>
                      <a:off x="0" y="0"/>
                      <a:ext cx="2649241" cy="102679"/>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518795</wp:posOffset>
            </wp:positionH>
            <wp:positionV relativeFrom="paragraph">
              <wp:posOffset>471170</wp:posOffset>
            </wp:positionV>
            <wp:extent cx="240030" cy="99695"/>
            <wp:effectExtent l="0" t="0" r="0" b="0"/>
            <wp:wrapTopAndBottom/>
            <wp:docPr id="4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33.png"/>
                    <pic:cNvPicPr>
                      <a:picLocks noChangeAspect="1"/>
                    </pic:cNvPicPr>
                  </pic:nvPicPr>
                  <pic:blipFill>
                    <a:blip r:embed="rId11" cstate="print"/>
                    <a:stretch>
                      <a:fillRect/>
                    </a:stretch>
                  </pic:blipFill>
                  <pic:spPr>
                    <a:xfrm>
                      <a:off x="0" y="0"/>
                      <a:ext cx="240019" cy="100012"/>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731520</wp:posOffset>
            </wp:positionH>
            <wp:positionV relativeFrom="paragraph">
              <wp:posOffset>662940</wp:posOffset>
            </wp:positionV>
            <wp:extent cx="2440940" cy="102235"/>
            <wp:effectExtent l="0" t="0" r="0" b="0"/>
            <wp:wrapTopAndBottom/>
            <wp:docPr id="5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34.png"/>
                    <pic:cNvPicPr>
                      <a:picLocks noChangeAspect="1"/>
                    </pic:cNvPicPr>
                  </pic:nvPicPr>
                  <pic:blipFill>
                    <a:blip r:embed="rId12" cstate="print"/>
                    <a:stretch>
                      <a:fillRect/>
                    </a:stretch>
                  </pic:blipFill>
                  <pic:spPr>
                    <a:xfrm>
                      <a:off x="0" y="0"/>
                      <a:ext cx="2441147" cy="102012"/>
                    </a:xfrm>
                    <a:prstGeom prst="rect">
                      <a:avLst/>
                    </a:prstGeom>
                  </pic:spPr>
                </pic:pic>
              </a:graphicData>
            </a:graphic>
          </wp:anchor>
        </w:drawing>
      </w:r>
      <w:r>
        <w:pict>
          <v:group id="_x0000_s1089" o:spid="_x0000_s1089" o:spt="203" style="position:absolute;left:0pt;margin-left:40.95pt;margin-top:67.65pt;height:7.3pt;width:39.55pt;mso-position-horizontal-relative:page;mso-wrap-distance-bottom:0pt;mso-wrap-distance-top:0pt;z-index:-251652096;mso-width-relative:page;mso-height-relative:page;" coordorigin="820,1354" coordsize="791,146">
            <o:lock v:ext="edit"/>
            <v:shape id="_x0000_s1090" o:spid="_x0000_s1090" style="position:absolute;left:1073;top:1375;height:125;width:537;" fillcolor="#231F20" filled="t" stroked="f" coordorigin="1073,1375" coordsize="537,125" path="m1609,1481l1598,1481,1598,1481,1599,1481,1599,1484,1598,1485,1596,1488,1595,1489,1595,1489,1592,1491,1590,1493,1587,1495,1587,1498,1588,1499,1589,1499,1591,1499,1593,1499,1596,1497,1598,1496,1602,1493,1603,1491,1606,1487,1607,1485,1609,1481xm1597,1460l1594,1460,1591,1461,1586,1465,1585,1467,1585,1473,1586,1475,1589,1480,1591,1482,1597,1481,1598,1481,1609,1481,1609,1480,1610,1477,1610,1469,1608,1466,1604,1461,1601,1460,1597,1460xm1599,1425l1597,1425,1595,1425,1593,1425,1590,1427,1588,1429,1586,1433,1585,1435,1585,1439,1586,1441,1588,1445,1590,1447,1593,1449,1595,1449,1600,1449,1602,1449,1606,1446,1607,1445,1608,1443,1609,1441,1610,1439,1610,1435,1609,1433,1607,1429,1605,1427,1601,1425,1599,1425xm1173,1468l1073,1468,1073,1474,1173,1474,1173,1468xm1127,1421l1120,1421,1120,1461,1127,1461,1127,1421xm1173,1414l1074,1414,1073,1421,1173,1421,1173,1414xm1120,1375l1120,1414,1127,1414,1127,1375,1120,1375xe">
              <v:path arrowok="t"/>
              <v:fill on="t" focussize="0,0"/>
              <v:stroke on="f"/>
              <v:imagedata o:title=""/>
              <o:lock v:ext="edit"/>
            </v:shape>
            <v:shape id="_x0000_s1091" o:spid="_x0000_s1091" style="position:absolute;left:819;top:1353;height:121;width:722;" fillcolor="#231F20" filled="t" stroked="f" coordorigin="820,1354" coordsize="722,121" path="m1464,1354l1448,1354,1448,1473,1463,1473,1463,1379,1481,1379,1464,1354xm1481,1379l1463,1379,1525,1473,1541,1473,1541,1447,1526,1447,1481,1379xm1541,1354l1526,1354,1526,1447,1541,1447,1541,1354xm1404,1380l1390,1380,1390,1473,1404,1473,1404,1380xm1404,1354l1395,1354,1392,1359,1388,1364,1376,1375,1369,1379,1360,1383,1360,1397,1365,1396,1370,1393,1381,1386,1386,1383,1390,1380,1404,1380,1404,1354xm1328,1456l1312,1456,1312,1473,1328,1473,1328,1456xm1259,1354l1244,1354,1237,1356,1226,1365,1222,1372,1216,1389,1215,1400,1215,1414,1215,1430,1217,1443,1221,1454,1226,1462,1233,1470,1242,1475,1262,1475,1269,1472,1280,1463,1280,1463,1246,1463,1241,1459,1232,1446,1229,1434,1229,1414,1230,1402,1230,1400,1231,1389,1234,1381,1237,1374,1241,1368,1246,1366,1280,1366,1279,1364,1275,1360,1265,1355,1259,1354xm1280,1366l1260,1366,1265,1369,1274,1382,1277,1395,1277,1434,1274,1446,1265,1459,1260,1463,1280,1463,1285,1456,1290,1439,1292,1428,1292,1401,1291,1393,1287,1379,1285,1373,1280,1366xm974,1440l958,1441,959,1451,963,1459,977,1472,985,1475,1009,1475,1020,1470,1025,1463,990,1463,985,1461,977,1453,975,1448,974,1440xm1028,1407l1004,1407,1010,1409,1019,1419,1021,1425,1021,1442,1019,1449,1009,1460,1003,1463,1025,1463,1034,1452,1037,1443,1037,1421,1033,1412,1028,1407xm1031,1356l972,1356,961,1416,974,1418,977,1415,980,1412,987,1408,991,1407,1028,1407,1023,1401,978,1401,984,1370,1031,1370,1031,1356xm1010,1394l992,1394,985,1396,978,1401,1023,1401,1019,1398,1010,1394xm934,1456l917,1456,917,1473,934,1473,934,1456xm865,1354l850,1354,842,1356,831,1365,827,1372,824,1381,821,1389,820,1400,820,1414,820,1430,823,1443,826,1454,831,1462,838,1470,847,1475,867,1475,874,1472,885,1463,886,1463,852,1463,846,1459,837,1446,835,1434,835,1414,835,1402,835,1400,836,1389,839,1381,842,1374,846,1368,851,1366,885,1366,884,1364,880,1360,870,1355,865,1354xm885,1366l865,1366,870,1369,880,1382,882,1395,882,1434,880,1446,870,1459,865,1463,886,1463,890,1456,895,1439,897,1428,897,1401,896,1393,892,1379,890,1373,885,1366xe">
              <v:path arrowok="t"/>
              <v:fill on="t" focussize="0,0"/>
              <v:stroke on="f"/>
              <v:imagedata o:title=""/>
              <o:lock v:ext="edit"/>
            </v:shape>
            <w10:wrap type="topAndBottom"/>
          </v:group>
        </w:pict>
      </w:r>
      <w:r>
        <w:drawing>
          <wp:anchor distT="0" distB="0" distL="0" distR="0" simplePos="0" relativeHeight="251659264" behindDoc="0" locked="0" layoutInCell="1" allowOverlap="1">
            <wp:simplePos x="0" y="0"/>
            <wp:positionH relativeFrom="page">
              <wp:posOffset>728345</wp:posOffset>
            </wp:positionH>
            <wp:positionV relativeFrom="paragraph">
              <wp:posOffset>1045210</wp:posOffset>
            </wp:positionV>
            <wp:extent cx="2002155" cy="102235"/>
            <wp:effectExtent l="0" t="0" r="0" b="0"/>
            <wp:wrapTopAndBottom/>
            <wp:docPr id="5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35.png"/>
                    <pic:cNvPicPr>
                      <a:picLocks noChangeAspect="1"/>
                    </pic:cNvPicPr>
                  </pic:nvPicPr>
                  <pic:blipFill>
                    <a:blip r:embed="rId13" cstate="print"/>
                    <a:stretch>
                      <a:fillRect/>
                    </a:stretch>
                  </pic:blipFill>
                  <pic:spPr>
                    <a:xfrm>
                      <a:off x="0" y="0"/>
                      <a:ext cx="2002050" cy="102012"/>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730885</wp:posOffset>
            </wp:positionH>
            <wp:positionV relativeFrom="paragraph">
              <wp:posOffset>1236980</wp:posOffset>
            </wp:positionV>
            <wp:extent cx="1244600" cy="102870"/>
            <wp:effectExtent l="0" t="0" r="0" b="0"/>
            <wp:wrapTopAndBottom/>
            <wp:docPr id="5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36.png"/>
                    <pic:cNvPicPr>
                      <a:picLocks noChangeAspect="1"/>
                    </pic:cNvPicPr>
                  </pic:nvPicPr>
                  <pic:blipFill>
                    <a:blip r:embed="rId14" cstate="print"/>
                    <a:stretch>
                      <a:fillRect/>
                    </a:stretch>
                  </pic:blipFill>
                  <pic:spPr>
                    <a:xfrm>
                      <a:off x="0" y="0"/>
                      <a:ext cx="1244681" cy="102679"/>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730885</wp:posOffset>
            </wp:positionH>
            <wp:positionV relativeFrom="paragraph">
              <wp:posOffset>1433195</wp:posOffset>
            </wp:positionV>
            <wp:extent cx="90805" cy="92075"/>
            <wp:effectExtent l="0" t="0" r="0" b="0"/>
            <wp:wrapTopAndBottom/>
            <wp:docPr id="5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37.png"/>
                    <pic:cNvPicPr>
                      <a:picLocks noChangeAspect="1"/>
                    </pic:cNvPicPr>
                  </pic:nvPicPr>
                  <pic:blipFill>
                    <a:blip r:embed="rId15" cstate="print"/>
                    <a:stretch>
                      <a:fillRect/>
                    </a:stretch>
                  </pic:blipFill>
                  <pic:spPr>
                    <a:xfrm>
                      <a:off x="0" y="0"/>
                      <a:ext cx="90796" cy="92297"/>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887730</wp:posOffset>
            </wp:positionH>
            <wp:positionV relativeFrom="paragraph">
              <wp:posOffset>1426845</wp:posOffset>
            </wp:positionV>
            <wp:extent cx="2179955" cy="102870"/>
            <wp:effectExtent l="0" t="0" r="0" b="0"/>
            <wp:wrapTopAndBottom/>
            <wp:docPr id="5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38.png"/>
                    <pic:cNvPicPr>
                      <a:picLocks noChangeAspect="1"/>
                    </pic:cNvPicPr>
                  </pic:nvPicPr>
                  <pic:blipFill>
                    <a:blip r:embed="rId16" cstate="print"/>
                    <a:stretch>
                      <a:fillRect/>
                    </a:stretch>
                  </pic:blipFill>
                  <pic:spPr>
                    <a:xfrm>
                      <a:off x="0" y="0"/>
                      <a:ext cx="2180173" cy="102679"/>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731520</wp:posOffset>
            </wp:positionH>
            <wp:positionV relativeFrom="paragraph">
              <wp:posOffset>1618615</wp:posOffset>
            </wp:positionV>
            <wp:extent cx="2431415" cy="102235"/>
            <wp:effectExtent l="0" t="0" r="0" b="0"/>
            <wp:wrapTopAndBottom/>
            <wp:docPr id="6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39.png"/>
                    <pic:cNvPicPr>
                      <a:picLocks noChangeAspect="1"/>
                    </pic:cNvPicPr>
                  </pic:nvPicPr>
                  <pic:blipFill>
                    <a:blip r:embed="rId17" cstate="print"/>
                    <a:stretch>
                      <a:fillRect/>
                    </a:stretch>
                  </pic:blipFill>
                  <pic:spPr>
                    <a:xfrm>
                      <a:off x="0" y="0"/>
                      <a:ext cx="2431243" cy="102012"/>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517525</wp:posOffset>
            </wp:positionH>
            <wp:positionV relativeFrom="paragraph">
              <wp:posOffset>1810385</wp:posOffset>
            </wp:positionV>
            <wp:extent cx="1471930" cy="99695"/>
            <wp:effectExtent l="0" t="0" r="0" b="0"/>
            <wp:wrapTopAndBottom/>
            <wp:docPr id="6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40.png"/>
                    <pic:cNvPicPr>
                      <a:picLocks noChangeAspect="1"/>
                    </pic:cNvPicPr>
                  </pic:nvPicPr>
                  <pic:blipFill>
                    <a:blip r:embed="rId18" cstate="print"/>
                    <a:stretch>
                      <a:fillRect/>
                    </a:stretch>
                  </pic:blipFill>
                  <pic:spPr>
                    <a:xfrm>
                      <a:off x="0" y="0"/>
                      <a:ext cx="1471869" cy="100012"/>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791210</wp:posOffset>
            </wp:positionH>
            <wp:positionV relativeFrom="paragraph">
              <wp:posOffset>2003425</wp:posOffset>
            </wp:positionV>
            <wp:extent cx="461645" cy="97790"/>
            <wp:effectExtent l="0" t="0" r="0" b="0"/>
            <wp:wrapTopAndBottom/>
            <wp:docPr id="6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41.png"/>
                    <pic:cNvPicPr>
                      <a:picLocks noChangeAspect="1"/>
                    </pic:cNvPicPr>
                  </pic:nvPicPr>
                  <pic:blipFill>
                    <a:blip r:embed="rId19" cstate="print"/>
                    <a:stretch>
                      <a:fillRect/>
                    </a:stretch>
                  </pic:blipFill>
                  <pic:spPr>
                    <a:xfrm>
                      <a:off x="0" y="0"/>
                      <a:ext cx="461743" cy="98012"/>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735965</wp:posOffset>
            </wp:positionH>
            <wp:positionV relativeFrom="paragraph">
              <wp:posOffset>2191385</wp:posOffset>
            </wp:positionV>
            <wp:extent cx="2426335" cy="102870"/>
            <wp:effectExtent l="0" t="0" r="0" b="0"/>
            <wp:wrapTopAndBottom/>
            <wp:docPr id="6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42.png"/>
                    <pic:cNvPicPr>
                      <a:picLocks noChangeAspect="1"/>
                    </pic:cNvPicPr>
                  </pic:nvPicPr>
                  <pic:blipFill>
                    <a:blip r:embed="rId20" cstate="print"/>
                    <a:stretch>
                      <a:fillRect/>
                    </a:stretch>
                  </pic:blipFill>
                  <pic:spPr>
                    <a:xfrm>
                      <a:off x="0" y="0"/>
                      <a:ext cx="2426284" cy="102679"/>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519430</wp:posOffset>
            </wp:positionH>
            <wp:positionV relativeFrom="paragraph">
              <wp:posOffset>2383155</wp:posOffset>
            </wp:positionV>
            <wp:extent cx="1933575" cy="102870"/>
            <wp:effectExtent l="0" t="0" r="0" b="0"/>
            <wp:wrapTopAndBottom/>
            <wp:docPr id="6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43.png"/>
                    <pic:cNvPicPr>
                      <a:picLocks noChangeAspect="1"/>
                    </pic:cNvPicPr>
                  </pic:nvPicPr>
                  <pic:blipFill>
                    <a:blip r:embed="rId21" cstate="print"/>
                    <a:stretch>
                      <a:fillRect/>
                    </a:stretch>
                  </pic:blipFill>
                  <pic:spPr>
                    <a:xfrm>
                      <a:off x="0" y="0"/>
                      <a:ext cx="1933716" cy="102679"/>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738505</wp:posOffset>
            </wp:positionH>
            <wp:positionV relativeFrom="paragraph">
              <wp:posOffset>2575560</wp:posOffset>
            </wp:positionV>
            <wp:extent cx="916940" cy="99695"/>
            <wp:effectExtent l="0" t="0" r="0" b="0"/>
            <wp:wrapTopAndBottom/>
            <wp:docPr id="7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44.png"/>
                    <pic:cNvPicPr>
                      <a:picLocks noChangeAspect="1"/>
                    </pic:cNvPicPr>
                  </pic:nvPicPr>
                  <pic:blipFill>
                    <a:blip r:embed="rId22" cstate="print"/>
                    <a:stretch>
                      <a:fillRect/>
                    </a:stretch>
                  </pic:blipFill>
                  <pic:spPr>
                    <a:xfrm>
                      <a:off x="0" y="0"/>
                      <a:ext cx="916983" cy="100012"/>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729615</wp:posOffset>
            </wp:positionH>
            <wp:positionV relativeFrom="paragraph">
              <wp:posOffset>2766060</wp:posOffset>
            </wp:positionV>
            <wp:extent cx="1824990" cy="102870"/>
            <wp:effectExtent l="0" t="0" r="0" b="0"/>
            <wp:wrapTopAndBottom/>
            <wp:docPr id="73"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45.png"/>
                    <pic:cNvPicPr>
                      <a:picLocks noChangeAspect="1"/>
                    </pic:cNvPicPr>
                  </pic:nvPicPr>
                  <pic:blipFill>
                    <a:blip r:embed="rId23" cstate="print"/>
                    <a:stretch>
                      <a:fillRect/>
                    </a:stretch>
                  </pic:blipFill>
                  <pic:spPr>
                    <a:xfrm>
                      <a:off x="0" y="0"/>
                      <a:ext cx="1825208" cy="102679"/>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731520</wp:posOffset>
            </wp:positionH>
            <wp:positionV relativeFrom="paragraph">
              <wp:posOffset>2956560</wp:posOffset>
            </wp:positionV>
            <wp:extent cx="1450340" cy="102870"/>
            <wp:effectExtent l="0" t="0" r="0" b="0"/>
            <wp:wrapTopAndBottom/>
            <wp:docPr id="7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46.png"/>
                    <pic:cNvPicPr>
                      <a:picLocks noChangeAspect="1"/>
                    </pic:cNvPicPr>
                  </pic:nvPicPr>
                  <pic:blipFill>
                    <a:blip r:embed="rId24" cstate="print"/>
                    <a:stretch>
                      <a:fillRect/>
                    </a:stretch>
                  </pic:blipFill>
                  <pic:spPr>
                    <a:xfrm>
                      <a:off x="0" y="0"/>
                      <a:ext cx="1450271" cy="102679"/>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728345</wp:posOffset>
            </wp:positionH>
            <wp:positionV relativeFrom="paragraph">
              <wp:posOffset>3147060</wp:posOffset>
            </wp:positionV>
            <wp:extent cx="1357630" cy="102235"/>
            <wp:effectExtent l="0" t="0" r="0" b="0"/>
            <wp:wrapTopAndBottom/>
            <wp:docPr id="77"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47.png"/>
                    <pic:cNvPicPr>
                      <a:picLocks noChangeAspect="1"/>
                    </pic:cNvPicPr>
                  </pic:nvPicPr>
                  <pic:blipFill>
                    <a:blip r:embed="rId25" cstate="print"/>
                    <a:stretch>
                      <a:fillRect/>
                    </a:stretch>
                  </pic:blipFill>
                  <pic:spPr>
                    <a:xfrm>
                      <a:off x="0" y="0"/>
                      <a:ext cx="1357890" cy="102012"/>
                    </a:xfrm>
                    <a:prstGeom prst="rect">
                      <a:avLst/>
                    </a:prstGeom>
                  </pic:spPr>
                </pic:pic>
              </a:graphicData>
            </a:graphic>
          </wp:anchor>
        </w:drawing>
      </w:r>
      <w:r>
        <w:pict>
          <v:shape id="_x0000_s1092" o:spid="_x0000_s1092" style="position:absolute;left:0pt;margin-left:46.55pt;margin-top:266.1pt;height:6.6pt;width:4.4pt;mso-position-horizontal-relative:page;mso-wrap-distance-bottom:0pt;mso-wrap-distance-top:0pt;z-index:-251651072;mso-width-relative:page;mso-height-relative:page;" fillcolor="#231F20" filled="t" stroked="f" coordorigin="932,5322" coordsize="88,132" path="m1002,5419l986,5419,986,5453,1002,5453,1002,5419xm1002,5322l991,5322,932,5407,932,5419,1019,5419,1019,5406,941,5406,986,5342,1002,5342,1002,5322xm1002,5342l986,5342,986,5406,1002,5406,1002,5342xe">
            <v:path arrowok="t"/>
            <v:fill on="t" focussize="0,0"/>
            <v:stroke on="f"/>
            <v:imagedata o:title=""/>
            <o:lock v:ext="edit"/>
            <w10:wrap type="topAndBottom"/>
          </v:shape>
        </w:pict>
      </w:r>
    </w:p>
    <w:p>
      <w:pPr>
        <w:pStyle w:val="5"/>
        <w:spacing w:before="7"/>
        <w:rPr>
          <w:sz w:val="5"/>
        </w:rPr>
      </w:pPr>
    </w:p>
    <w:p>
      <w:pPr>
        <w:pStyle w:val="5"/>
        <w:spacing w:before="8"/>
        <w:rPr>
          <w:sz w:val="5"/>
        </w:rPr>
      </w:pPr>
    </w:p>
    <w:p>
      <w:pPr>
        <w:pStyle w:val="5"/>
        <w:spacing w:before="11"/>
        <w:rPr>
          <w:sz w:val="5"/>
        </w:rPr>
      </w:pPr>
    </w:p>
    <w:p>
      <w:pPr>
        <w:pStyle w:val="5"/>
        <w:spacing w:before="3"/>
        <w:rPr>
          <w:sz w:val="6"/>
        </w:rPr>
      </w:pPr>
    </w:p>
    <w:p>
      <w:pPr>
        <w:pStyle w:val="5"/>
        <w:spacing w:before="1"/>
        <w:rPr>
          <w:sz w:val="6"/>
        </w:rPr>
      </w:pPr>
    </w:p>
    <w:p>
      <w:pPr>
        <w:pStyle w:val="5"/>
        <w:spacing w:before="9"/>
        <w:rPr>
          <w:sz w:val="5"/>
        </w:rPr>
      </w:pPr>
    </w:p>
    <w:p>
      <w:pPr>
        <w:pStyle w:val="5"/>
        <w:spacing w:before="5"/>
        <w:rPr>
          <w:sz w:val="5"/>
        </w:rPr>
      </w:pPr>
    </w:p>
    <w:p>
      <w:pPr>
        <w:pStyle w:val="5"/>
        <w:spacing w:before="7"/>
        <w:rPr>
          <w:sz w:val="5"/>
        </w:rPr>
      </w:pPr>
    </w:p>
    <w:p>
      <w:pPr>
        <w:pStyle w:val="5"/>
        <w:spacing w:before="9"/>
        <w:rPr>
          <w:sz w:val="5"/>
        </w:rPr>
      </w:pPr>
    </w:p>
    <w:p>
      <w:pPr>
        <w:pStyle w:val="5"/>
        <w:spacing w:before="1"/>
        <w:rPr>
          <w:sz w:val="6"/>
        </w:rPr>
      </w:pPr>
    </w:p>
    <w:p>
      <w:pPr>
        <w:pStyle w:val="5"/>
        <w:spacing w:before="9"/>
        <w:rPr>
          <w:sz w:val="5"/>
        </w:rPr>
      </w:pPr>
    </w:p>
    <w:p>
      <w:pPr>
        <w:pStyle w:val="5"/>
        <w:spacing w:before="7"/>
        <w:rPr>
          <w:sz w:val="5"/>
        </w:rPr>
      </w:pPr>
    </w:p>
    <w:p>
      <w:pPr>
        <w:pStyle w:val="5"/>
        <w:spacing w:before="9"/>
        <w:rPr>
          <w:sz w:val="5"/>
        </w:rPr>
      </w:pPr>
    </w:p>
    <w:p>
      <w:pPr>
        <w:pStyle w:val="5"/>
        <w:spacing w:before="9"/>
        <w:rPr>
          <w:sz w:val="5"/>
        </w:rPr>
      </w:pPr>
    </w:p>
    <w:p>
      <w:pPr>
        <w:pStyle w:val="5"/>
        <w:spacing w:before="6"/>
        <w:rPr>
          <w:sz w:val="5"/>
        </w:rPr>
      </w:pPr>
    </w:p>
    <w:p>
      <w:pPr>
        <w:pStyle w:val="5"/>
        <w:spacing w:before="6"/>
        <w:rPr>
          <w:sz w:val="5"/>
        </w:rPr>
      </w:pPr>
    </w:p>
    <w:p>
      <w:pPr>
        <w:pStyle w:val="5"/>
        <w:spacing w:before="8"/>
        <w:rPr>
          <w:sz w:val="10"/>
        </w:rPr>
      </w:pPr>
    </w:p>
    <w:p>
      <w:pPr>
        <w:spacing w:after="0"/>
        <w:rPr>
          <w:sz w:val="10"/>
        </w:rPr>
        <w:sectPr>
          <w:pgSz w:w="5840" w:h="8280"/>
          <w:pgMar w:top="740" w:right="0" w:bottom="280" w:left="0" w:header="720" w:footer="720" w:gutter="0"/>
          <w:cols w:space="720" w:num="1"/>
        </w:sectPr>
      </w:pPr>
    </w:p>
    <w:p>
      <w:pPr>
        <w:pStyle w:val="5"/>
        <w:spacing w:before="6"/>
        <w:rPr>
          <w:sz w:val="15"/>
        </w:rPr>
      </w:pPr>
    </w:p>
    <w:p>
      <w:pPr>
        <w:pStyle w:val="3"/>
        <w:spacing w:before="71"/>
        <w:ind w:right="144"/>
        <w:jc w:val="center"/>
        <w:rPr>
          <w:rFonts w:hint="eastAsia" w:ascii="宋体" w:eastAsia="宋体"/>
        </w:rPr>
      </w:pPr>
      <w:bookmarkStart w:id="0" w:name="_TOC_250001"/>
      <w:bookmarkEnd w:id="0"/>
      <w:r>
        <w:rPr>
          <w:rFonts w:hint="eastAsia" w:ascii="宋体" w:eastAsia="宋体"/>
          <w:color w:val="282324"/>
          <w:w w:val="105"/>
        </w:rPr>
        <w:t>四、测试技术</w:t>
      </w:r>
    </w:p>
    <w:p>
      <w:pPr>
        <w:pStyle w:val="5"/>
        <w:rPr>
          <w:sz w:val="20"/>
        </w:rPr>
      </w:pPr>
    </w:p>
    <w:p>
      <w:pPr>
        <w:pStyle w:val="5"/>
        <w:spacing w:before="150"/>
        <w:ind w:left="1225"/>
      </w:pPr>
      <w:r>
        <w:rPr>
          <w:color w:val="3B3638"/>
        </w:rPr>
        <w:t>（一）一般规定</w:t>
      </w:r>
    </w:p>
    <w:p>
      <w:pPr>
        <w:pStyle w:val="5"/>
        <w:spacing w:before="108" w:line="364" w:lineRule="auto"/>
        <w:ind w:left="802" w:right="776" w:firstLine="332"/>
        <w:jc w:val="both"/>
      </w:pPr>
      <w:r>
        <w:rPr>
          <w:color w:val="3B3638"/>
          <w:w w:val="105"/>
        </w:rPr>
        <w:t>烧结砖回弹法适用于推定烧结普迡砖砌体或烧结多孔</w:t>
      </w:r>
      <w:r>
        <w:rPr>
          <w:color w:val="3B3638"/>
          <w:spacing w:val="-1"/>
          <w:w w:val="105"/>
        </w:rPr>
        <w:t>砖砌体中砖的抗巨强度，也适用千桩测轻昏料混凝土及其</w:t>
      </w:r>
      <w:r>
        <w:rPr>
          <w:color w:val="3B3638"/>
          <w:w w:val="105"/>
        </w:rPr>
        <w:t xml:space="preserve">它轻质材料的强度。不适用千推定表面巳风化或遭受冻 </w:t>
      </w:r>
      <w:r>
        <w:rPr>
          <w:color w:val="3B3638"/>
          <w:spacing w:val="-1"/>
          <w:w w:val="105"/>
        </w:rPr>
        <w:t>害、环境侵蚀的烧结普逄砖砌体或烧结多孔砖砌体中砖的</w:t>
      </w:r>
      <w:r>
        <w:rPr>
          <w:color w:val="3B3638"/>
          <w:w w:val="105"/>
        </w:rPr>
        <w:t>抗压强度。</w:t>
      </w:r>
    </w:p>
    <w:p>
      <w:pPr>
        <w:pStyle w:val="5"/>
        <w:tabs>
          <w:tab w:val="left" w:pos="2430"/>
        </w:tabs>
        <w:spacing w:line="362" w:lineRule="auto"/>
        <w:ind w:left="802" w:right="764" w:firstLine="336"/>
      </w:pPr>
      <w:r>
        <w:rPr>
          <w:color w:val="3B3638"/>
          <w:w w:val="105"/>
        </w:rPr>
        <w:t>每个摇测单元中应随机选择</w:t>
      </w:r>
      <w:r>
        <w:rPr>
          <w:color w:val="3B3638"/>
          <w:spacing w:val="47"/>
          <w:w w:val="105"/>
        </w:rPr>
        <w:t xml:space="preserve"> </w:t>
      </w:r>
      <w:r>
        <w:rPr>
          <w:rFonts w:ascii="Arial" w:eastAsia="Arial"/>
          <w:color w:val="3B3638"/>
          <w:w w:val="105"/>
        </w:rPr>
        <w:t>10</w:t>
      </w:r>
      <w:r>
        <w:rPr>
          <w:rFonts w:ascii="Arial" w:eastAsia="Arial"/>
          <w:color w:val="3B3638"/>
          <w:spacing w:val="20"/>
          <w:w w:val="105"/>
        </w:rPr>
        <w:t xml:space="preserve"> </w:t>
      </w:r>
      <w:r>
        <w:rPr>
          <w:color w:val="3B3638"/>
          <w:w w:val="105"/>
        </w:rPr>
        <w:t>个测区。每个测区</w:t>
      </w:r>
      <w:r>
        <w:rPr>
          <w:color w:val="3B3638"/>
          <w:spacing w:val="-14"/>
          <w:w w:val="105"/>
        </w:rPr>
        <w:t>的</w:t>
      </w:r>
      <w:r>
        <w:rPr>
          <w:color w:val="3B3638"/>
          <w:w w:val="103"/>
        </w:rPr>
        <w:t>面积不宜小千</w:t>
      </w:r>
      <w:r>
        <w:rPr>
          <w:color w:val="3B3638"/>
          <w:spacing w:val="-28"/>
        </w:rPr>
        <w:t xml:space="preserve"> </w:t>
      </w:r>
      <w:r>
        <w:rPr>
          <w:rFonts w:ascii="Arial" w:eastAsia="Arial"/>
          <w:color w:val="3B3638"/>
          <w:spacing w:val="-3"/>
          <w:w w:val="103"/>
        </w:rPr>
        <w:t>1</w:t>
      </w:r>
      <w:r>
        <w:rPr>
          <w:rFonts w:ascii="Arial" w:eastAsia="Arial"/>
          <w:color w:val="5E5B5D"/>
          <w:spacing w:val="5"/>
          <w:w w:val="103"/>
        </w:rPr>
        <w:t>.</w:t>
      </w:r>
      <w:r>
        <w:rPr>
          <w:rFonts w:ascii="Arial" w:eastAsia="Arial"/>
          <w:color w:val="282324"/>
          <w:spacing w:val="-1"/>
          <w:w w:val="107"/>
        </w:rPr>
        <w:t>0</w:t>
      </w:r>
      <w:r>
        <w:rPr>
          <w:rFonts w:ascii="Arial" w:eastAsia="Arial"/>
          <w:color w:val="282324"/>
          <w:spacing w:val="-62"/>
          <w:w w:val="107"/>
        </w:rPr>
        <w:t>m</w:t>
      </w:r>
      <w:r>
        <w:rPr>
          <w:rFonts w:ascii="Arial" w:eastAsia="Arial"/>
          <w:color w:val="4B4849"/>
          <w:spacing w:val="-1"/>
          <w:w w:val="42"/>
        </w:rPr>
        <w:t>2</w:t>
      </w:r>
      <w:r>
        <w:rPr>
          <w:rFonts w:ascii="Arial" w:eastAsia="Arial"/>
          <w:color w:val="4B4849"/>
          <w:w w:val="42"/>
        </w:rPr>
        <w:t>,</w:t>
      </w:r>
      <w:r>
        <w:rPr>
          <w:rFonts w:ascii="Arial" w:eastAsia="Arial"/>
          <w:color w:val="4B4849"/>
        </w:rPr>
        <w:tab/>
      </w:r>
      <w:r>
        <w:rPr>
          <w:color w:val="4B4849"/>
          <w:spacing w:val="3"/>
          <w:w w:val="106"/>
        </w:rPr>
        <w:t>应</w:t>
      </w:r>
      <w:r>
        <w:rPr>
          <w:color w:val="282324"/>
          <w:w w:val="107"/>
        </w:rPr>
        <w:t>在其中</w:t>
      </w:r>
      <w:r>
        <w:rPr>
          <w:color w:val="282324"/>
          <w:w w:val="106"/>
        </w:rPr>
        <w:t>随机选</w:t>
      </w:r>
      <w:r>
        <w:rPr>
          <w:color w:val="282324"/>
          <w:spacing w:val="10"/>
          <w:w w:val="106"/>
        </w:rPr>
        <w:t>择</w:t>
      </w:r>
      <w:r>
        <w:rPr>
          <w:rFonts w:ascii="Arial" w:eastAsia="Arial"/>
          <w:color w:val="282324"/>
          <w:spacing w:val="-1"/>
          <w:w w:val="110"/>
        </w:rPr>
        <w:t>1</w:t>
      </w:r>
      <w:r>
        <w:rPr>
          <w:rFonts w:ascii="Arial" w:eastAsia="Arial"/>
          <w:color w:val="282324"/>
          <w:spacing w:val="-8"/>
          <w:w w:val="110"/>
        </w:rPr>
        <w:t>0</w:t>
      </w:r>
      <w:r>
        <w:rPr>
          <w:color w:val="282324"/>
          <w:w w:val="105"/>
        </w:rPr>
        <w:t>块条面向外的</w:t>
      </w:r>
      <w:r>
        <w:rPr>
          <w:color w:val="3B3638"/>
          <w:w w:val="105"/>
        </w:rPr>
        <w:t>砖作为</w:t>
      </w:r>
      <w:r>
        <w:rPr>
          <w:color w:val="3B3638"/>
          <w:spacing w:val="-53"/>
          <w:w w:val="105"/>
        </w:rPr>
        <w:t xml:space="preserve"> </w:t>
      </w:r>
      <w:r>
        <w:rPr>
          <w:rFonts w:ascii="Arial" w:eastAsia="Arial"/>
          <w:color w:val="3B3638"/>
          <w:w w:val="105"/>
        </w:rPr>
        <w:t>10</w:t>
      </w:r>
      <w:r>
        <w:rPr>
          <w:rFonts w:ascii="Arial" w:eastAsia="Arial"/>
          <w:color w:val="3B3638"/>
          <w:spacing w:val="-7"/>
          <w:w w:val="105"/>
        </w:rPr>
        <w:t xml:space="preserve"> </w:t>
      </w:r>
      <w:r>
        <w:rPr>
          <w:color w:val="3B3638"/>
          <w:w w:val="105"/>
        </w:rPr>
        <w:t>个测位供回强测试。选择的砖与砖墙边缘的</w:t>
      </w:r>
      <w:r>
        <w:rPr>
          <w:color w:val="3B3638"/>
          <w:spacing w:val="35"/>
          <w:w w:val="105"/>
        </w:rPr>
        <w:t xml:space="preserve"> </w:t>
      </w:r>
      <w:r>
        <w:rPr>
          <w:color w:val="3B3638"/>
          <w:w w:val="105"/>
        </w:rPr>
        <w:t>距离不应大于</w:t>
      </w:r>
      <w:r>
        <w:rPr>
          <w:color w:val="3B3638"/>
          <w:spacing w:val="-36"/>
          <w:w w:val="105"/>
        </w:rPr>
        <w:t xml:space="preserve"> </w:t>
      </w:r>
      <w:r>
        <w:rPr>
          <w:rFonts w:ascii="Arial" w:eastAsia="Arial"/>
          <w:color w:val="3B3638"/>
          <w:spacing w:val="-3"/>
          <w:w w:val="105"/>
        </w:rPr>
        <w:t>250mm</w:t>
      </w:r>
      <w:r>
        <w:rPr>
          <w:color w:val="3B3638"/>
          <w:w w:val="105"/>
        </w:rPr>
        <w:t>。</w:t>
      </w:r>
    </w:p>
    <w:p>
      <w:pPr>
        <w:pStyle w:val="5"/>
        <w:spacing w:line="199" w:lineRule="exact"/>
        <w:ind w:left="1225"/>
      </w:pPr>
      <w:r>
        <w:rPr>
          <w:color w:val="3B3638"/>
        </w:rPr>
        <w:t>（二）测试步骤</w:t>
      </w:r>
    </w:p>
    <w:p>
      <w:pPr>
        <w:pStyle w:val="5"/>
        <w:spacing w:before="114" w:line="364" w:lineRule="auto"/>
        <w:ind w:left="802" w:right="748" w:firstLine="333"/>
        <w:jc w:val="both"/>
      </w:pPr>
      <w:r>
        <w:rPr>
          <w:rFonts w:ascii="Times New Roman" w:eastAsia="Times New Roman"/>
          <w:color w:val="282324"/>
          <w:sz w:val="17"/>
        </w:rPr>
        <w:t>1</w:t>
      </w:r>
      <w:r>
        <w:rPr>
          <w:rFonts w:ascii="Times New Roman" w:eastAsia="Times New Roman"/>
          <w:color w:val="282324"/>
          <w:spacing w:val="-8"/>
          <w:sz w:val="17"/>
        </w:rPr>
        <w:t xml:space="preserve"> </w:t>
      </w:r>
      <w:r>
        <w:rPr>
          <w:color w:val="282324"/>
          <w:spacing w:val="5"/>
        </w:rPr>
        <w:t xml:space="preserve">、披桩测砖应为外  </w:t>
      </w:r>
      <w:r>
        <w:rPr>
          <w:color w:val="4B4849"/>
          <w:spacing w:val="-2"/>
        </w:rPr>
        <w:t>观质量合格的完整砖。砖的条面</w:t>
      </w:r>
      <w:r>
        <w:rPr>
          <w:color w:val="3B3638"/>
        </w:rPr>
        <w:t xml:space="preserve">应干操、清洁、平整，不应有饰面层、粉刷层，必要时可  </w:t>
      </w:r>
      <w:r>
        <w:rPr>
          <w:color w:val="3B3638"/>
          <w:spacing w:val="-7"/>
        </w:rPr>
        <w:t>用砂轮清除表面的杂物</w:t>
      </w:r>
      <w:r>
        <w:rPr>
          <w:color w:val="3B3638"/>
          <w:spacing w:val="13"/>
          <w:w w:val="95"/>
        </w:rPr>
        <w:t xml:space="preserve">， </w:t>
      </w:r>
      <w:r>
        <w:rPr>
          <w:color w:val="3B3638"/>
          <w:spacing w:val="1"/>
        </w:rPr>
        <w:t>并应磨平测面</w:t>
      </w:r>
      <w:r>
        <w:rPr>
          <w:color w:val="5E5B5D"/>
          <w:spacing w:val="-6"/>
          <w:w w:val="95"/>
        </w:rPr>
        <w:t xml:space="preserve">， </w:t>
      </w:r>
      <w:r>
        <w:rPr>
          <w:color w:val="3B3638"/>
          <w:spacing w:val="13"/>
          <w:w w:val="95"/>
        </w:rPr>
        <w:t xml:space="preserve">同 </w:t>
      </w:r>
      <w:r>
        <w:rPr>
          <w:color w:val="3B3638"/>
        </w:rPr>
        <w:t>时应用毛刷刷去粉尘。</w:t>
      </w:r>
    </w:p>
    <w:p>
      <w:pPr>
        <w:pStyle w:val="5"/>
        <w:spacing w:line="362" w:lineRule="auto"/>
        <w:ind w:left="798" w:right="785" w:firstLine="343"/>
      </w:pPr>
      <w:r>
        <w:rPr>
          <w:rFonts w:ascii="Arial" w:eastAsia="Arial"/>
          <w:color w:val="282324"/>
          <w:spacing w:val="9"/>
          <w:w w:val="105"/>
        </w:rPr>
        <w:t>2</w:t>
      </w:r>
      <w:r>
        <w:rPr>
          <w:color w:val="4B4849"/>
          <w:w w:val="35"/>
        </w:rPr>
        <w:t>＼</w:t>
      </w:r>
      <w:r>
        <w:rPr>
          <w:color w:val="4B4849"/>
          <w:spacing w:val="28"/>
        </w:rPr>
        <w:t xml:space="preserve"> </w:t>
      </w:r>
      <w:r>
        <w:rPr>
          <w:color w:val="4B4849"/>
          <w:w w:val="107"/>
        </w:rPr>
        <w:t>在母块砖的测面</w:t>
      </w:r>
      <w:r>
        <w:rPr>
          <w:color w:val="282324"/>
          <w:spacing w:val="6"/>
          <w:w w:val="103"/>
        </w:rPr>
        <w:t>上应均匀布</w:t>
      </w:r>
      <w:r>
        <w:rPr>
          <w:color w:val="4B4849"/>
          <w:w w:val="104"/>
        </w:rPr>
        <w:t>置</w:t>
      </w:r>
      <w:r>
        <w:rPr>
          <w:color w:val="4B4849"/>
          <w:spacing w:val="-28"/>
        </w:rPr>
        <w:t xml:space="preserve"> </w:t>
      </w:r>
      <w:r>
        <w:rPr>
          <w:rFonts w:ascii="Arial" w:eastAsia="Arial"/>
          <w:color w:val="282324"/>
          <w:w w:val="104"/>
        </w:rPr>
        <w:t>5</w:t>
      </w:r>
      <w:r>
        <w:rPr>
          <w:rFonts w:ascii="Arial" w:eastAsia="Arial"/>
          <w:color w:val="282324"/>
          <w:spacing w:val="2"/>
        </w:rPr>
        <w:t xml:space="preserve"> </w:t>
      </w:r>
      <w:r>
        <w:rPr>
          <w:color w:val="282324"/>
          <w:spacing w:val="-5"/>
          <w:w w:val="109"/>
        </w:rPr>
        <w:t>个弹击点</w:t>
      </w:r>
      <w:r>
        <w:rPr>
          <w:color w:val="4B4849"/>
          <w:w w:val="98"/>
        </w:rPr>
        <w:t>。选定</w:t>
      </w:r>
      <w:r>
        <w:rPr>
          <w:color w:val="3B3638"/>
          <w:spacing w:val="-1"/>
        </w:rPr>
        <w:t xml:space="preserve">弹击点时应避开砖表面的缺陷。相邻两弹击点的间距不应  </w:t>
      </w:r>
      <w:r>
        <w:rPr>
          <w:color w:val="3B3638"/>
          <w:spacing w:val="8"/>
        </w:rPr>
        <w:t xml:space="preserve">小千 </w:t>
      </w:r>
      <w:r>
        <w:rPr>
          <w:rFonts w:ascii="Arial" w:eastAsia="Arial"/>
          <w:color w:val="3B3638"/>
          <w:spacing w:val="2"/>
        </w:rPr>
        <w:t>20mm</w:t>
      </w:r>
      <w:r>
        <w:rPr>
          <w:rFonts w:ascii="Arial" w:eastAsia="Arial"/>
          <w:color w:val="3B3638"/>
          <w:spacing w:val="21"/>
        </w:rPr>
        <w:t xml:space="preserve">, </w:t>
      </w:r>
      <w:r>
        <w:rPr>
          <w:color w:val="3B3638"/>
          <w:spacing w:val="-3"/>
        </w:rPr>
        <w:t>弹击点距砖边缘不应小千</w:t>
      </w:r>
      <w:r>
        <w:rPr>
          <w:rFonts w:ascii="Arial" w:eastAsia="Arial"/>
          <w:color w:val="3B3638"/>
        </w:rPr>
        <w:t>20mm</w:t>
      </w:r>
      <w:r>
        <w:rPr>
          <w:rFonts w:ascii="Arial" w:eastAsia="Arial"/>
          <w:color w:val="3B3638"/>
          <w:spacing w:val="2"/>
        </w:rPr>
        <w:t xml:space="preserve"> , </w:t>
      </w:r>
      <w:r>
        <w:rPr>
          <w:color w:val="3B3638"/>
        </w:rPr>
        <w:t>每弹击点</w:t>
      </w:r>
    </w:p>
    <w:p>
      <w:pPr>
        <w:spacing w:before="112"/>
        <w:ind w:left="0" w:right="914" w:firstLine="0"/>
        <w:jc w:val="right"/>
        <w:rPr>
          <w:rFonts w:ascii="Times New Roman"/>
          <w:sz w:val="18"/>
        </w:rPr>
      </w:pPr>
      <w:r>
        <w:rPr>
          <w:rFonts w:ascii="Times New Roman"/>
          <w:color w:val="3B3638"/>
          <w:w w:val="109"/>
          <w:sz w:val="18"/>
        </w:rPr>
        <w:t>5</w:t>
      </w:r>
    </w:p>
    <w:p>
      <w:pPr>
        <w:spacing w:after="0"/>
        <w:jc w:val="right"/>
        <w:rPr>
          <w:rFonts w:ascii="Times New Roman"/>
          <w:sz w:val="18"/>
        </w:rPr>
        <w:sectPr>
          <w:pgSz w:w="5840" w:h="8280"/>
          <w:pgMar w:top="740" w:right="0" w:bottom="280" w:left="0" w:header="720" w:footer="720" w:gutter="0"/>
          <w:cols w:space="720" w:num="1"/>
        </w:sectPr>
      </w:pPr>
    </w:p>
    <w:p>
      <w:pPr>
        <w:pStyle w:val="5"/>
        <w:spacing w:before="8"/>
        <w:rPr>
          <w:rFonts w:ascii="Times New Roman"/>
          <w:sz w:val="14"/>
        </w:rPr>
      </w:pPr>
    </w:p>
    <w:p>
      <w:pPr>
        <w:pStyle w:val="5"/>
        <w:spacing w:before="93" w:line="367" w:lineRule="auto"/>
        <w:ind w:left="797" w:right="805"/>
      </w:pPr>
      <w:r>
        <w:rPr>
          <w:color w:val="3F3B3D"/>
        </w:rPr>
        <w:t>应只能弹击一次</w:t>
      </w:r>
      <w:r>
        <w:rPr>
          <w:color w:val="3F3B3D"/>
          <w:w w:val="95"/>
        </w:rPr>
        <w:t xml:space="preserve">，回 </w:t>
      </w:r>
      <w:r>
        <w:rPr>
          <w:color w:val="3F3B3D"/>
        </w:rPr>
        <w:t>弹值读数应估读至</w:t>
      </w:r>
      <w:r>
        <w:rPr>
          <w:rFonts w:ascii="Times New Roman" w:eastAsia="Times New Roman"/>
          <w:color w:val="3F3B3D"/>
          <w:sz w:val="17"/>
        </w:rPr>
        <w:t>1</w:t>
      </w:r>
      <w:r>
        <w:rPr>
          <w:color w:val="3F3B3D"/>
        </w:rPr>
        <w:t xml:space="preserve">。测试肘 </w:t>
      </w:r>
      <w:r>
        <w:rPr>
          <w:color w:val="3F3B3D"/>
          <w:w w:val="95"/>
        </w:rPr>
        <w:t xml:space="preserve">，回 </w:t>
      </w:r>
      <w:r>
        <w:rPr>
          <w:color w:val="3F3B3D"/>
        </w:rPr>
        <w:t>弹仪应处千水平状态，其轴线应垂直千砖的表面。</w:t>
      </w:r>
    </w:p>
    <w:p>
      <w:pPr>
        <w:pStyle w:val="5"/>
        <w:spacing w:line="189" w:lineRule="exact"/>
        <w:ind w:left="1220"/>
      </w:pPr>
      <w:r>
        <w:rPr>
          <w:color w:val="3F3B3D"/>
        </w:rPr>
        <w:t>（三）数据分析</w:t>
      </w:r>
    </w:p>
    <w:p>
      <w:pPr>
        <w:pStyle w:val="5"/>
        <w:tabs>
          <w:tab w:val="left" w:pos="2792"/>
        </w:tabs>
        <w:spacing w:before="112" w:line="372" w:lineRule="auto"/>
        <w:ind w:left="801" w:right="801" w:firstLine="328"/>
      </w:pPr>
      <w:r>
        <w:rPr>
          <w:rFonts w:ascii="Times New Roman" w:eastAsia="Times New Roman"/>
          <w:color w:val="2B2828"/>
          <w:w w:val="95"/>
          <w:sz w:val="17"/>
        </w:rPr>
        <w:t>1</w:t>
      </w:r>
      <w:r>
        <w:rPr>
          <w:rFonts w:ascii="Times New Roman" w:eastAsia="Times New Roman"/>
          <w:color w:val="2B2828"/>
          <w:spacing w:val="-22"/>
          <w:w w:val="95"/>
          <w:sz w:val="17"/>
        </w:rPr>
        <w:t xml:space="preserve"> </w:t>
      </w:r>
      <w:r>
        <w:rPr>
          <w:color w:val="2B2828"/>
          <w:w w:val="95"/>
        </w:rPr>
        <w:t>、单个测位的回弹值</w:t>
      </w:r>
      <w:r>
        <w:rPr>
          <w:color w:val="2B2828"/>
          <w:w w:val="95"/>
        </w:rPr>
        <w:tab/>
      </w:r>
      <w:r>
        <w:rPr>
          <w:color w:val="2B2828"/>
          <w:w w:val="95"/>
        </w:rPr>
        <w:t>，</w:t>
      </w:r>
      <w:r>
        <w:rPr>
          <w:color w:val="2B2828"/>
          <w:spacing w:val="8"/>
          <w:w w:val="95"/>
        </w:rPr>
        <w:t xml:space="preserve"> </w:t>
      </w:r>
      <w:r>
        <w:rPr>
          <w:color w:val="2B2828"/>
        </w:rPr>
        <w:t>应取</w:t>
      </w:r>
      <w:r>
        <w:rPr>
          <w:color w:val="2B2828"/>
          <w:spacing w:val="2"/>
        </w:rPr>
        <w:t xml:space="preserve"> </w:t>
      </w:r>
      <w:r>
        <w:rPr>
          <w:rFonts w:ascii="Times New Roman" w:eastAsia="Times New Roman"/>
          <w:color w:val="2B2828"/>
          <w:sz w:val="17"/>
        </w:rPr>
        <w:t xml:space="preserve">5  </w:t>
      </w:r>
      <w:r>
        <w:rPr>
          <w:color w:val="2B2828"/>
        </w:rPr>
        <w:t>个弹击点回弹值</w:t>
      </w:r>
      <w:r>
        <w:rPr>
          <w:color w:val="2B2828"/>
          <w:spacing w:val="-18"/>
        </w:rPr>
        <w:t>的</w:t>
      </w:r>
      <w:r>
        <w:rPr>
          <w:color w:val="2B2828"/>
          <w:spacing w:val="-16"/>
        </w:rPr>
        <w:t>平</w:t>
      </w:r>
      <w:r>
        <w:rPr>
          <w:color w:val="3F3B3D"/>
          <w:w w:val="95"/>
        </w:rPr>
        <w:t>均值。</w:t>
      </w:r>
    </w:p>
    <w:p>
      <w:pPr>
        <w:pStyle w:val="5"/>
        <w:spacing w:line="195" w:lineRule="exact"/>
        <w:ind w:left="1136"/>
      </w:pPr>
      <w:r>
        <w:rPr>
          <w:rFonts w:ascii="Arial" w:eastAsia="Arial"/>
          <w:color w:val="2B2828"/>
          <w:w w:val="105"/>
          <w:sz w:val="15"/>
        </w:rPr>
        <w:t xml:space="preserve">2 </w:t>
      </w:r>
      <w:r>
        <w:rPr>
          <w:color w:val="2B2828"/>
          <w:w w:val="105"/>
        </w:rPr>
        <w:t xml:space="preserve">、 第 </w:t>
      </w:r>
      <w:r>
        <w:rPr>
          <w:rFonts w:ascii="Arial" w:eastAsia="Arial"/>
          <w:color w:val="2B2828"/>
          <w:w w:val="105"/>
          <w:sz w:val="15"/>
        </w:rPr>
        <w:t xml:space="preserve">l </w:t>
      </w:r>
      <w:r>
        <w:rPr>
          <w:color w:val="2B2828"/>
          <w:w w:val="105"/>
        </w:rPr>
        <w:t>测区第</w:t>
      </w:r>
      <w:r>
        <w:rPr>
          <w:rFonts w:ascii="Arial" w:eastAsia="Arial"/>
          <w:color w:val="2B2828"/>
          <w:w w:val="105"/>
        </w:rPr>
        <w:t xml:space="preserve">j </w:t>
      </w:r>
      <w:r>
        <w:rPr>
          <w:color w:val="2B2828"/>
          <w:w w:val="105"/>
        </w:rPr>
        <w:t>个测应的抗压强度换舞值</w:t>
      </w:r>
      <w:r>
        <w:rPr>
          <w:color w:val="2B2828"/>
          <w:w w:val="95"/>
        </w:rPr>
        <w:t xml:space="preserve">， </w:t>
      </w:r>
      <w:r>
        <w:rPr>
          <w:color w:val="2B2828"/>
          <w:w w:val="105"/>
        </w:rPr>
        <w:t>应按下列</w:t>
      </w:r>
    </w:p>
    <w:p>
      <w:pPr>
        <w:pStyle w:val="5"/>
        <w:spacing w:before="108"/>
        <w:ind w:left="792"/>
      </w:pPr>
      <w:r>
        <w:rPr>
          <w:color w:val="3F3B3D"/>
        </w:rPr>
        <w:t>公式计算：</w:t>
      </w:r>
    </w:p>
    <w:p>
      <w:pPr>
        <w:spacing w:before="98" w:line="172" w:lineRule="exact"/>
        <w:ind w:left="1228" w:right="0" w:firstLine="0"/>
        <w:jc w:val="left"/>
        <w:rPr>
          <w:sz w:val="16"/>
        </w:rPr>
      </w:pPr>
      <w:r>
        <w:rPr>
          <w:rFonts w:ascii="Arial" w:eastAsia="Arial"/>
          <w:color w:val="3F3B3D"/>
          <w:sz w:val="15"/>
        </w:rPr>
        <w:t xml:space="preserve">( 1) </w:t>
      </w:r>
      <w:r>
        <w:rPr>
          <w:color w:val="3F3B3D"/>
          <w:sz w:val="16"/>
        </w:rPr>
        <w:t>烧结普通砖</w:t>
      </w:r>
      <w:r>
        <w:rPr>
          <w:color w:val="3F3B3D"/>
          <w:w w:val="80"/>
          <w:sz w:val="16"/>
        </w:rPr>
        <w:t>：</w:t>
      </w:r>
    </w:p>
    <w:p>
      <w:pPr>
        <w:pStyle w:val="3"/>
        <w:spacing w:line="364" w:lineRule="exact"/>
        <w:ind w:left="1483"/>
      </w:pPr>
      <w:r>
        <w:rPr>
          <w:rFonts w:hint="eastAsia" w:ascii="宋体" w:eastAsia="宋体"/>
          <w:color w:val="2B2828"/>
          <w:sz w:val="31"/>
        </w:rPr>
        <w:t>儿＝</w:t>
      </w:r>
      <w:r>
        <w:rPr>
          <w:color w:val="2B2828"/>
        </w:rPr>
        <w:t xml:space="preserve">2 </w:t>
      </w:r>
      <w:r>
        <w:rPr>
          <w:color w:val="3F3B3D"/>
        </w:rPr>
        <w:t xml:space="preserve">X </w:t>
      </w:r>
      <w:r>
        <w:rPr>
          <w:color w:val="2B2828"/>
        </w:rPr>
        <w:t>10-2R2-0.45R+ 1.25</w:t>
      </w:r>
    </w:p>
    <w:p>
      <w:pPr>
        <w:spacing w:before="143"/>
        <w:ind w:left="1231" w:right="0" w:firstLine="0"/>
        <w:jc w:val="left"/>
        <w:rPr>
          <w:sz w:val="16"/>
        </w:rPr>
      </w:pPr>
      <w:r>
        <w:rPr>
          <w:rFonts w:ascii="Times New Roman" w:eastAsia="Times New Roman"/>
          <w:color w:val="3F3B3D"/>
          <w:w w:val="115"/>
          <w:sz w:val="15"/>
        </w:rPr>
        <w:t xml:space="preserve">(2) </w:t>
      </w:r>
      <w:r>
        <w:rPr>
          <w:color w:val="3F3B3D"/>
          <w:sz w:val="16"/>
        </w:rPr>
        <w:t>烧结多孔砖</w:t>
      </w:r>
      <w:r>
        <w:rPr>
          <w:color w:val="3F3B3D"/>
          <w:w w:val="85"/>
          <w:sz w:val="16"/>
        </w:rPr>
        <w:t>：</w:t>
      </w:r>
    </w:p>
    <w:p>
      <w:pPr>
        <w:pStyle w:val="3"/>
        <w:spacing w:before="19" w:line="283" w:lineRule="exact"/>
        <w:ind w:left="1446"/>
      </w:pPr>
      <w:r>
        <w:rPr>
          <w:rFonts w:ascii="Arial"/>
          <w:color w:val="2B2828"/>
          <w:w w:val="72"/>
          <w:position w:val="1"/>
          <w:sz w:val="28"/>
        </w:rPr>
        <w:t>J;i;</w:t>
      </w:r>
      <w:r>
        <w:rPr>
          <w:rFonts w:ascii="Arial"/>
          <w:color w:val="2B2828"/>
          <w:spacing w:val="-34"/>
          <w:position w:val="1"/>
          <w:sz w:val="28"/>
        </w:rPr>
        <w:t xml:space="preserve"> </w:t>
      </w:r>
      <w:r>
        <w:rPr>
          <w:color w:val="2B2828"/>
          <w:spacing w:val="-1"/>
          <w:w w:val="123"/>
        </w:rPr>
        <w:t>=I</w:t>
      </w:r>
      <w:r>
        <w:rPr>
          <w:color w:val="2B2828"/>
          <w:spacing w:val="-30"/>
          <w:w w:val="123"/>
        </w:rPr>
        <w:t>.</w:t>
      </w:r>
      <w:r>
        <w:rPr>
          <w:color w:val="2B2828"/>
          <w:spacing w:val="-90"/>
          <w:w w:val="144"/>
          <w:position w:val="1"/>
        </w:rPr>
        <w:t>.</w:t>
      </w:r>
      <w:r>
        <w:rPr>
          <w:color w:val="2B2828"/>
          <w:spacing w:val="-62"/>
          <w:w w:val="123"/>
        </w:rPr>
        <w:t>7</w:t>
      </w:r>
      <w:r>
        <w:rPr>
          <w:color w:val="2B2828"/>
          <w:spacing w:val="-90"/>
          <w:w w:val="144"/>
          <w:position w:val="1"/>
        </w:rPr>
        <w:t>7</w:t>
      </w:r>
      <w:r>
        <w:rPr>
          <w:color w:val="2B2828"/>
          <w:spacing w:val="-50"/>
          <w:w w:val="123"/>
        </w:rPr>
        <w:t>x</w:t>
      </w:r>
      <w:r>
        <w:rPr>
          <w:color w:val="2B2828"/>
          <w:spacing w:val="-122"/>
          <w:w w:val="144"/>
          <w:position w:val="1"/>
        </w:rPr>
        <w:t>x</w:t>
      </w:r>
      <w:r>
        <w:rPr>
          <w:color w:val="2B2828"/>
          <w:spacing w:val="-1"/>
          <w:w w:val="123"/>
        </w:rPr>
        <w:t>J</w:t>
      </w:r>
      <w:r>
        <w:rPr>
          <w:color w:val="2B2828"/>
          <w:spacing w:val="-146"/>
          <w:w w:val="123"/>
        </w:rPr>
        <w:t>O</w:t>
      </w:r>
      <w:r>
        <w:rPr>
          <w:color w:val="2B2828"/>
          <w:w w:val="99"/>
          <w:position w:val="1"/>
        </w:rPr>
        <w:t>1</w:t>
      </w:r>
      <w:r>
        <w:rPr>
          <w:color w:val="2B2828"/>
          <w:spacing w:val="-63"/>
          <w:w w:val="99"/>
          <w:position w:val="1"/>
        </w:rPr>
        <w:t>0</w:t>
      </w:r>
      <w:r>
        <w:rPr>
          <w:color w:val="2B2828"/>
          <w:spacing w:val="-24"/>
          <w:w w:val="123"/>
        </w:rPr>
        <w:t>-</w:t>
      </w:r>
      <w:r>
        <w:rPr>
          <w:color w:val="2B2828"/>
          <w:spacing w:val="-47"/>
          <w:w w:val="99"/>
          <w:position w:val="1"/>
        </w:rPr>
        <w:t>-</w:t>
      </w:r>
      <w:r>
        <w:rPr>
          <w:color w:val="2B2828"/>
          <w:spacing w:val="-60"/>
          <w:w w:val="123"/>
        </w:rPr>
        <w:t>"</w:t>
      </w:r>
      <w:r>
        <w:rPr>
          <w:color w:val="2B2828"/>
          <w:spacing w:val="-45"/>
          <w:w w:val="99"/>
          <w:position w:val="1"/>
        </w:rPr>
        <w:t>3</w:t>
      </w:r>
      <w:r>
        <w:rPr>
          <w:color w:val="2B2828"/>
          <w:spacing w:val="-128"/>
          <w:w w:val="123"/>
        </w:rPr>
        <w:t>R</w:t>
      </w:r>
      <w:r>
        <w:rPr>
          <w:color w:val="2B2828"/>
          <w:w w:val="99"/>
          <w:position w:val="1"/>
        </w:rPr>
        <w:t>R</w:t>
      </w:r>
      <w:r>
        <w:rPr>
          <w:color w:val="2B2828"/>
          <w:spacing w:val="23"/>
          <w:position w:val="1"/>
        </w:rPr>
        <w:t xml:space="preserve"> </w:t>
      </w:r>
      <w:r>
        <w:rPr>
          <w:color w:val="3F3B3D"/>
          <w:w w:val="61"/>
          <w:position w:val="1"/>
        </w:rPr>
        <w:t>2.48</w:t>
      </w:r>
    </w:p>
    <w:p>
      <w:pPr>
        <w:spacing w:before="0" w:line="115" w:lineRule="exact"/>
        <w:ind w:left="1544" w:right="0" w:firstLine="0"/>
        <w:jc w:val="left"/>
        <w:rPr>
          <w:sz w:val="12"/>
        </w:rPr>
      </w:pPr>
      <w:r>
        <w:rPr>
          <w:color w:val="2B2828"/>
          <w:w w:val="61"/>
          <w:sz w:val="12"/>
        </w:rPr>
        <w:t>句</w:t>
      </w:r>
    </w:p>
    <w:p>
      <w:pPr>
        <w:pStyle w:val="5"/>
        <w:spacing w:before="8"/>
        <w:ind w:left="1131"/>
      </w:pPr>
      <w:r>
        <w:rPr>
          <w:color w:val="3F3B3D"/>
          <w:w w:val="95"/>
        </w:rPr>
        <w:t>式中：</w:t>
      </w:r>
    </w:p>
    <w:p>
      <w:pPr>
        <w:tabs>
          <w:tab w:val="left" w:pos="2155"/>
        </w:tabs>
        <w:spacing w:before="15"/>
        <w:ind w:left="1465" w:right="0" w:firstLine="0"/>
        <w:jc w:val="left"/>
        <w:rPr>
          <w:sz w:val="16"/>
        </w:rPr>
      </w:pPr>
      <w:r>
        <w:rPr>
          <w:rFonts w:ascii="Arial" w:eastAsia="Arial"/>
          <w:color w:val="2B2828"/>
          <w:sz w:val="28"/>
        </w:rPr>
        <w:t>J;ij</w:t>
      </w:r>
      <w:r>
        <w:rPr>
          <w:rFonts w:ascii="Arial" w:eastAsia="Arial"/>
          <w:color w:val="2B2828"/>
          <w:sz w:val="28"/>
        </w:rPr>
        <w:tab/>
      </w:r>
      <w:r>
        <w:rPr>
          <w:color w:val="3F3B3D"/>
          <w:spacing w:val="-14"/>
          <w:sz w:val="16"/>
        </w:rPr>
        <w:t xml:space="preserve">第 </w:t>
      </w:r>
      <w:r>
        <w:rPr>
          <w:rFonts w:ascii="Arial" w:eastAsia="Arial"/>
          <w:color w:val="3F3B3D"/>
          <w:sz w:val="15"/>
        </w:rPr>
        <w:t>l</w:t>
      </w:r>
      <w:r>
        <w:rPr>
          <w:rFonts w:ascii="Arial" w:eastAsia="Arial"/>
          <w:color w:val="3F3B3D"/>
          <w:spacing w:val="5"/>
          <w:sz w:val="15"/>
        </w:rPr>
        <w:t xml:space="preserve"> </w:t>
      </w:r>
      <w:r>
        <w:rPr>
          <w:color w:val="3F3B3D"/>
          <w:sz w:val="16"/>
        </w:rPr>
        <w:t>测区第」测位的抗压强度换算值</w:t>
      </w:r>
    </w:p>
    <w:p>
      <w:pPr>
        <w:pStyle w:val="5"/>
        <w:spacing w:before="70"/>
        <w:ind w:left="119" w:right="1099"/>
        <w:jc w:val="center"/>
        <w:rPr>
          <w:rFonts w:ascii="Arial"/>
        </w:rPr>
      </w:pPr>
      <w:r>
        <w:rPr>
          <w:rFonts w:ascii="Arial"/>
          <w:color w:val="3F3B3D"/>
          <w:w w:val="110"/>
        </w:rPr>
        <w:t>(MPa)</w:t>
      </w:r>
    </w:p>
    <w:p>
      <w:pPr>
        <w:pStyle w:val="5"/>
        <w:tabs>
          <w:tab w:val="left" w:pos="2001"/>
        </w:tabs>
        <w:spacing w:before="133"/>
        <w:ind w:left="1504"/>
      </w:pPr>
      <w:r>
        <w:rPr>
          <w:rFonts w:ascii="Arial" w:eastAsia="Arial"/>
          <w:color w:val="2B2828"/>
          <w:w w:val="110"/>
          <w:sz w:val="15"/>
        </w:rPr>
        <w:t>R</w:t>
      </w:r>
      <w:r>
        <w:rPr>
          <w:rFonts w:ascii="Arial" w:eastAsia="Arial"/>
          <w:color w:val="2B2828"/>
          <w:w w:val="110"/>
          <w:sz w:val="15"/>
        </w:rPr>
        <w:tab/>
      </w:r>
      <w:r>
        <w:rPr>
          <w:color w:val="3F3B3D"/>
          <w:spacing w:val="-23"/>
          <w:w w:val="110"/>
        </w:rPr>
        <w:t xml:space="preserve">第 </w:t>
      </w:r>
      <w:r>
        <w:rPr>
          <w:rFonts w:ascii="Arial" w:eastAsia="Arial"/>
          <w:color w:val="3F3B3D"/>
          <w:w w:val="110"/>
          <w:sz w:val="15"/>
        </w:rPr>
        <w:t>l</w:t>
      </w:r>
      <w:r>
        <w:rPr>
          <w:rFonts w:ascii="Arial" w:eastAsia="Arial"/>
          <w:color w:val="3F3B3D"/>
          <w:spacing w:val="-8"/>
          <w:w w:val="110"/>
          <w:sz w:val="15"/>
        </w:rPr>
        <w:t xml:space="preserve"> </w:t>
      </w:r>
      <w:r>
        <w:rPr>
          <w:color w:val="3F3B3D"/>
          <w:w w:val="110"/>
        </w:rPr>
        <w:t>测区第」个测位的平均回弹值。</w:t>
      </w:r>
    </w:p>
    <w:p>
      <w:pPr>
        <w:pStyle w:val="5"/>
        <w:spacing w:before="108"/>
        <w:ind w:left="1134"/>
      </w:pPr>
      <w:r>
        <w:rPr>
          <w:rFonts w:ascii="Arial" w:eastAsia="Arial"/>
          <w:color w:val="2B2828"/>
          <w:sz w:val="15"/>
        </w:rPr>
        <w:t>3</w:t>
      </w:r>
      <w:r>
        <w:rPr>
          <w:color w:val="2B2828"/>
        </w:rPr>
        <w:t>、 测区的砖抗压强度平均值</w:t>
      </w:r>
      <w:r>
        <w:rPr>
          <w:color w:val="2B2828"/>
          <w:w w:val="80"/>
        </w:rPr>
        <w:t xml:space="preserve">， </w:t>
      </w:r>
      <w:r>
        <w:rPr>
          <w:color w:val="2B2828"/>
        </w:rPr>
        <w:t>应按下式计算</w:t>
      </w:r>
      <w:r>
        <w:rPr>
          <w:color w:val="2B2828"/>
          <w:w w:val="80"/>
        </w:rPr>
        <w:t>：</w:t>
      </w:r>
    </w:p>
    <w:p>
      <w:pPr>
        <w:pStyle w:val="5"/>
        <w:rPr>
          <w:sz w:val="20"/>
        </w:rPr>
      </w:pPr>
    </w:p>
    <w:p>
      <w:pPr>
        <w:pStyle w:val="5"/>
        <w:rPr>
          <w:sz w:val="20"/>
        </w:rPr>
      </w:pPr>
    </w:p>
    <w:p>
      <w:pPr>
        <w:pStyle w:val="5"/>
        <w:rPr>
          <w:sz w:val="20"/>
        </w:rPr>
      </w:pPr>
    </w:p>
    <w:p>
      <w:pPr>
        <w:pStyle w:val="5"/>
        <w:spacing w:before="2"/>
        <w:rPr>
          <w:sz w:val="15"/>
        </w:rPr>
      </w:pPr>
    </w:p>
    <w:p>
      <w:pPr>
        <w:pStyle w:val="11"/>
        <w:numPr>
          <w:ilvl w:val="0"/>
          <w:numId w:val="3"/>
        </w:numPr>
        <w:tabs>
          <w:tab w:val="left" w:pos="1233"/>
        </w:tabs>
        <w:spacing w:before="78" w:after="0" w:line="240" w:lineRule="auto"/>
        <w:ind w:left="1232" w:right="0" w:hanging="99"/>
        <w:jc w:val="left"/>
        <w:rPr>
          <w:rFonts w:ascii="Arial" w:eastAsia="Arial"/>
          <w:color w:val="2B2828"/>
          <w:sz w:val="15"/>
        </w:rPr>
      </w:pPr>
      <w:r>
        <w:pict>
          <v:shape id="_x0000_s1093" o:spid="_x0000_s1093" o:spt="202" type="#_x0000_t202" style="position:absolute;left:0pt;margin-left:74.55pt;margin-top:-35.3pt;height:36.3pt;width:56.7pt;mso-position-horizontal-relative:page;z-index:251666432;mso-width-relative:page;mso-height-relative:page;" filled="f" stroked="f" coordsize="21600,21600">
            <v:path/>
            <v:fill on="f" focussize="0,0"/>
            <v:stroke on="f" joinstyle="miter"/>
            <v:imagedata o:title=""/>
            <o:lock v:ext="edit"/>
            <v:textbox inset="0mm,0mm,0mm,0mm" style="layout-flow:vertical-ideographic;">
              <w:txbxContent>
                <w:p>
                  <w:pPr>
                    <w:spacing w:before="0" w:line="72" w:lineRule="auto"/>
                    <w:ind w:left="155" w:right="0" w:firstLine="0"/>
                    <w:jc w:val="left"/>
                    <w:rPr>
                      <w:sz w:val="31"/>
                    </w:rPr>
                  </w:pPr>
                  <w:r>
                    <w:rPr>
                      <w:color w:val="2B2828"/>
                      <w:w w:val="100"/>
                      <w:sz w:val="31"/>
                    </w:rPr>
                    <w:t>儿</w:t>
                  </w:r>
                </w:p>
                <w:p>
                  <w:pPr>
                    <w:spacing w:before="0" w:line="192" w:lineRule="auto"/>
                    <w:ind w:left="21" w:right="0" w:firstLine="0"/>
                    <w:jc w:val="left"/>
                    <w:rPr>
                      <w:sz w:val="28"/>
                    </w:rPr>
                  </w:pPr>
                  <w:r>
                    <w:rPr>
                      <w:color w:val="3F3B3D"/>
                      <w:spacing w:val="-74"/>
                      <w:w w:val="100"/>
                      <w:position w:val="-4"/>
                      <w:sz w:val="12"/>
                    </w:rPr>
                    <w:t>i</w:t>
                  </w:r>
                  <w:r>
                    <w:rPr>
                      <w:color w:val="3F3B3D"/>
                      <w:spacing w:val="-58"/>
                      <w:w w:val="100"/>
                      <w:position w:val="-4"/>
                      <w:sz w:val="12"/>
                    </w:rPr>
                    <w:t>n</w:t>
                  </w:r>
                  <w:r>
                    <w:rPr>
                      <w:color w:val="3F3B3D"/>
                      <w:spacing w:val="12"/>
                      <w:w w:val="100"/>
                      <w:sz w:val="28"/>
                    </w:rPr>
                    <w:t>区</w:t>
                  </w:r>
                  <w:r>
                    <w:rPr>
                      <w:color w:val="3F3B3D"/>
                      <w:w w:val="100"/>
                      <w:position w:val="1"/>
                      <w:sz w:val="28"/>
                    </w:rPr>
                    <w:t>卢</w:t>
                  </w:r>
                </w:p>
                <w:p>
                  <w:pPr>
                    <w:spacing w:before="0" w:line="144" w:lineRule="auto"/>
                    <w:ind w:left="48" w:right="0" w:firstLine="0"/>
                    <w:jc w:val="left"/>
                    <w:rPr>
                      <w:sz w:val="17"/>
                    </w:rPr>
                  </w:pPr>
                  <w:r>
                    <w:rPr>
                      <w:color w:val="2B2828"/>
                      <w:spacing w:val="-61"/>
                      <w:w w:val="100"/>
                      <w:position w:val="5"/>
                      <w:sz w:val="17"/>
                    </w:rPr>
                    <w:t>I</w:t>
                  </w:r>
                  <w:r>
                    <w:rPr>
                      <w:color w:val="2B2828"/>
                      <w:spacing w:val="-84"/>
                      <w:w w:val="100"/>
                      <w:position w:val="5"/>
                      <w:sz w:val="17"/>
                    </w:rPr>
                    <w:t>-</w:t>
                  </w:r>
                  <w:r>
                    <w:rPr>
                      <w:color w:val="2B2828"/>
                      <w:spacing w:val="-281"/>
                      <w:w w:val="100"/>
                      <w:sz w:val="29"/>
                    </w:rPr>
                    <w:t>＿</w:t>
                  </w:r>
                  <w:r>
                    <w:rPr>
                      <w:color w:val="2B2828"/>
                      <w:spacing w:val="-129"/>
                      <w:w w:val="100"/>
                      <w:position w:val="3"/>
                      <w:sz w:val="17"/>
                    </w:rPr>
                    <w:t>0</w:t>
                  </w:r>
                  <w:r>
                    <w:rPr>
                      <w:color w:val="2B2828"/>
                      <w:spacing w:val="-247"/>
                      <w:w w:val="100"/>
                      <w:sz w:val="29"/>
                    </w:rPr>
                    <w:t>＿</w:t>
                  </w:r>
                  <w:r>
                    <w:rPr>
                      <w:color w:val="2B2828"/>
                      <w:w w:val="100"/>
                      <w:position w:val="3"/>
                      <w:sz w:val="17"/>
                    </w:rPr>
                    <w:t>1</w:t>
                  </w:r>
                </w:p>
                <w:p>
                  <w:pPr>
                    <w:spacing w:before="0"/>
                    <w:ind w:left="20" w:right="0" w:firstLine="0"/>
                    <w:jc w:val="left"/>
                    <w:rPr>
                      <w:sz w:val="37"/>
                    </w:rPr>
                  </w:pPr>
                  <w:r>
                    <w:rPr>
                      <w:color w:val="2B2828"/>
                      <w:w w:val="100"/>
                      <w:sz w:val="37"/>
                    </w:rPr>
                    <w:t>f</w:t>
                  </w:r>
                </w:p>
              </w:txbxContent>
            </v:textbox>
          </v:shape>
        </w:pict>
      </w:r>
      <w:r>
        <w:pict>
          <v:shape id="_x0000_s1094" o:spid="_x0000_s1094" o:spt="202" type="#_x0000_t202" style="position:absolute;left:0pt;margin-left:48.4pt;margin-top:21.3pt;height:12.05pt;width:7.05pt;mso-position-horizontal-relative:page;z-index:251667456;mso-width-relative:page;mso-height-relative:page;" filled="f" stroked="f" coordsize="21600,21600">
            <v:path/>
            <v:fill on="f" focussize="0,0"/>
            <v:stroke on="f" joinstyle="miter"/>
            <v:imagedata o:title=""/>
            <o:lock v:ext="edit"/>
            <v:textbox inset="0mm,0mm,0mm,0mm" style="layout-flow:vertical-ideographic;">
              <w:txbxContent>
                <w:p>
                  <w:pPr>
                    <w:spacing w:before="0" w:line="120" w:lineRule="auto"/>
                    <w:ind w:left="20" w:right="0" w:firstLine="0"/>
                    <w:jc w:val="left"/>
                    <w:rPr>
                      <w:sz w:val="20"/>
                    </w:rPr>
                  </w:pPr>
                  <w:r>
                    <w:rPr>
                      <w:color w:val="3F3B3D"/>
                      <w:w w:val="100"/>
                      <w:sz w:val="20"/>
                    </w:rPr>
                    <w:t>6</w:t>
                  </w:r>
                </w:p>
              </w:txbxContent>
            </v:textbox>
          </v:shape>
        </w:pict>
      </w:r>
      <w:r>
        <w:rPr>
          <w:color w:val="2B2828"/>
          <w:spacing w:val="-3"/>
          <w:w w:val="105"/>
          <w:sz w:val="16"/>
        </w:rPr>
        <w:t>，本说明书参照依据是国家标准《砌体工程现场桩</w:t>
      </w:r>
    </w:p>
    <w:p>
      <w:pPr>
        <w:spacing w:after="0" w:line="240" w:lineRule="auto"/>
        <w:jc w:val="left"/>
        <w:rPr>
          <w:rFonts w:ascii="Arial" w:eastAsia="Arial"/>
          <w:sz w:val="15"/>
        </w:rPr>
        <w:sectPr>
          <w:pgSz w:w="5840" w:h="8280"/>
          <w:pgMar w:top="740" w:right="0" w:bottom="280" w:left="0" w:header="720" w:footer="720" w:gutter="0"/>
          <w:cols w:space="720" w:num="1"/>
        </w:sectPr>
      </w:pPr>
    </w:p>
    <w:p>
      <w:pPr>
        <w:pStyle w:val="5"/>
        <w:spacing w:before="7"/>
        <w:rPr>
          <w:sz w:val="13"/>
        </w:rPr>
      </w:pPr>
    </w:p>
    <w:p>
      <w:pPr>
        <w:spacing w:before="78" w:line="367" w:lineRule="auto"/>
        <w:ind w:left="778" w:right="788" w:firstLine="13"/>
        <w:jc w:val="both"/>
        <w:rPr>
          <w:sz w:val="16"/>
        </w:rPr>
      </w:pPr>
      <w:r>
        <w:rPr>
          <w:color w:val="3F3B3D"/>
          <w:w w:val="105"/>
          <w:sz w:val="16"/>
        </w:rPr>
        <w:t>测技术标准》</w:t>
      </w:r>
      <w:r>
        <w:rPr>
          <w:rFonts w:ascii="Arial" w:eastAsia="Arial"/>
          <w:color w:val="3F3B3D"/>
          <w:w w:val="105"/>
          <w:sz w:val="15"/>
        </w:rPr>
        <w:t xml:space="preserve">(GB/T50315-2011) </w:t>
      </w:r>
      <w:r>
        <w:rPr>
          <w:color w:val="3F3B3D"/>
          <w:w w:val="105"/>
          <w:sz w:val="16"/>
        </w:rPr>
        <w:t>。所给出的全国统－测强</w:t>
      </w:r>
      <w:r>
        <w:rPr>
          <w:color w:val="2D2A2A"/>
          <w:w w:val="105"/>
          <w:sz w:val="16"/>
        </w:rPr>
        <w:t xml:space="preserve">曲线可用千强度为 </w:t>
      </w:r>
      <w:r>
        <w:rPr>
          <w:rFonts w:ascii="Arial" w:eastAsia="Arial"/>
          <w:color w:val="2D2A2A"/>
          <w:w w:val="105"/>
          <w:sz w:val="15"/>
        </w:rPr>
        <w:t xml:space="preserve">6MPa - 30MPa </w:t>
      </w:r>
      <w:r>
        <w:rPr>
          <w:color w:val="2D2A2A"/>
          <w:w w:val="105"/>
          <w:sz w:val="16"/>
        </w:rPr>
        <w:t>的烧结普逄砖和烧结多</w:t>
      </w:r>
      <w:r>
        <w:rPr>
          <w:color w:val="3F3B3D"/>
          <w:w w:val="105"/>
          <w:sz w:val="16"/>
        </w:rPr>
        <w:t>孔砖的检测。当超出本标准全国统－测强曲线的测强范围肘，应进行骄证后使用，或制定专用测强吨线。</w:t>
      </w:r>
    </w:p>
    <w:p>
      <w:pPr>
        <w:pStyle w:val="5"/>
      </w:pPr>
    </w:p>
    <w:p>
      <w:pPr>
        <w:pStyle w:val="3"/>
        <w:spacing w:before="108"/>
        <w:ind w:right="220"/>
        <w:jc w:val="center"/>
        <w:rPr>
          <w:rFonts w:hint="eastAsia" w:ascii="宋体" w:eastAsia="宋体"/>
        </w:rPr>
      </w:pPr>
      <w:bookmarkStart w:id="1" w:name="_TOC_250000"/>
      <w:bookmarkEnd w:id="1"/>
      <w:r>
        <w:rPr>
          <w:rFonts w:hint="eastAsia" w:ascii="宋体" w:eastAsia="宋体"/>
          <w:color w:val="2D2A2A"/>
          <w:w w:val="105"/>
        </w:rPr>
        <w:t>五、强度推定</w:t>
      </w:r>
    </w:p>
    <w:p>
      <w:pPr>
        <w:pStyle w:val="5"/>
        <w:rPr>
          <w:sz w:val="20"/>
        </w:rPr>
      </w:pPr>
    </w:p>
    <w:p>
      <w:pPr>
        <w:spacing w:before="150" w:line="362" w:lineRule="auto"/>
        <w:ind w:left="792" w:right="759" w:firstLine="333"/>
        <w:jc w:val="both"/>
        <w:rPr>
          <w:sz w:val="16"/>
        </w:rPr>
      </w:pPr>
      <w:r>
        <w:rPr>
          <w:rFonts w:ascii="Times New Roman" w:eastAsia="Times New Roman"/>
          <w:color w:val="2D2A2A"/>
          <w:w w:val="110"/>
          <w:sz w:val="17"/>
        </w:rPr>
        <w:t>1</w:t>
      </w:r>
      <w:r>
        <w:rPr>
          <w:rFonts w:ascii="Times New Roman" w:eastAsia="Times New Roman"/>
          <w:color w:val="2D2A2A"/>
          <w:spacing w:val="-40"/>
          <w:w w:val="110"/>
          <w:sz w:val="17"/>
        </w:rPr>
        <w:t xml:space="preserve"> </w:t>
      </w:r>
      <w:r>
        <w:rPr>
          <w:color w:val="2D2A2A"/>
          <w:w w:val="75"/>
          <w:sz w:val="16"/>
        </w:rPr>
        <w:t>＼</w:t>
      </w:r>
      <w:r>
        <w:rPr>
          <w:color w:val="2D2A2A"/>
          <w:spacing w:val="-24"/>
          <w:w w:val="75"/>
          <w:sz w:val="16"/>
        </w:rPr>
        <w:t xml:space="preserve"> </w:t>
      </w:r>
      <w:r>
        <w:rPr>
          <w:color w:val="2D2A2A"/>
          <w:spacing w:val="-5"/>
          <w:w w:val="110"/>
          <w:sz w:val="16"/>
        </w:rPr>
        <w:t xml:space="preserve">桩测数据中的歧离值和统计离群值 </w:t>
      </w:r>
      <w:r>
        <w:rPr>
          <w:color w:val="2D2A2A"/>
          <w:spacing w:val="-20"/>
          <w:w w:val="75"/>
          <w:sz w:val="16"/>
        </w:rPr>
        <w:t xml:space="preserve">， </w:t>
      </w:r>
      <w:r>
        <w:rPr>
          <w:color w:val="2D2A2A"/>
          <w:w w:val="110"/>
          <w:sz w:val="16"/>
        </w:rPr>
        <w:t>应按现行国</w:t>
      </w:r>
      <w:r>
        <w:rPr>
          <w:color w:val="3F3B3D"/>
          <w:w w:val="110"/>
          <w:sz w:val="16"/>
        </w:rPr>
        <w:t>家标准《数据的统计处理和解释正态样本离群值的判断</w:t>
      </w:r>
      <w:r>
        <w:rPr>
          <w:color w:val="3F3B3D"/>
          <w:spacing w:val="7"/>
          <w:w w:val="105"/>
          <w:sz w:val="16"/>
        </w:rPr>
        <w:t xml:space="preserve">和处理》 </w:t>
      </w:r>
      <w:r>
        <w:rPr>
          <w:rFonts w:ascii="Arial" w:eastAsia="Arial"/>
          <w:color w:val="3F3B3D"/>
          <w:w w:val="105"/>
          <w:sz w:val="15"/>
        </w:rPr>
        <w:t>GB</w:t>
      </w:r>
      <w:r>
        <w:rPr>
          <w:rFonts w:ascii="Arial" w:eastAsia="Arial"/>
          <w:color w:val="3F3B3D"/>
          <w:spacing w:val="6"/>
          <w:w w:val="105"/>
          <w:sz w:val="15"/>
        </w:rPr>
        <w:t xml:space="preserve"> </w:t>
      </w:r>
      <w:r>
        <w:rPr>
          <w:rFonts w:ascii="Arial" w:eastAsia="Arial"/>
          <w:color w:val="3F3B3D"/>
          <w:w w:val="105"/>
          <w:sz w:val="15"/>
        </w:rPr>
        <w:t>/T4884</w:t>
      </w:r>
      <w:r>
        <w:rPr>
          <w:color w:val="3F3B3D"/>
          <w:spacing w:val="-1"/>
          <w:w w:val="105"/>
          <w:sz w:val="16"/>
        </w:rPr>
        <w:t>中的有关格拉布斯桩骄法或狄克逊检</w:t>
      </w:r>
      <w:r>
        <w:rPr>
          <w:color w:val="3F3B3D"/>
          <w:spacing w:val="-6"/>
          <w:w w:val="110"/>
          <w:sz w:val="16"/>
        </w:rPr>
        <w:t>翋法桩出和剔除。桩出水平</w:t>
      </w:r>
      <w:r>
        <w:rPr>
          <w:rFonts w:ascii="Times New Roman" w:eastAsia="Times New Roman"/>
          <w:color w:val="3F3B3D"/>
          <w:w w:val="110"/>
          <w:sz w:val="8"/>
        </w:rPr>
        <w:t>C</w:t>
      </w:r>
      <w:r>
        <w:rPr>
          <w:rFonts w:ascii="Times New Roman" w:eastAsia="Times New Roman"/>
          <w:color w:val="3F3B3D"/>
          <w:spacing w:val="9"/>
          <w:w w:val="110"/>
          <w:sz w:val="8"/>
        </w:rPr>
        <w:t xml:space="preserve">( </w:t>
      </w:r>
      <w:r>
        <w:rPr>
          <w:color w:val="3F3B3D"/>
          <w:spacing w:val="-15"/>
          <w:w w:val="110"/>
          <w:sz w:val="16"/>
        </w:rPr>
        <w:t xml:space="preserve">应取 </w:t>
      </w:r>
      <w:r>
        <w:rPr>
          <w:rFonts w:ascii="Arial" w:eastAsia="Arial"/>
          <w:color w:val="3F3B3D"/>
          <w:w w:val="110"/>
          <w:sz w:val="15"/>
        </w:rPr>
        <w:t>0.05</w:t>
      </w:r>
      <w:r>
        <w:rPr>
          <w:rFonts w:ascii="Arial" w:eastAsia="Arial"/>
          <w:color w:val="3F3B3D"/>
          <w:spacing w:val="7"/>
          <w:w w:val="110"/>
          <w:sz w:val="15"/>
        </w:rPr>
        <w:t xml:space="preserve">, </w:t>
      </w:r>
      <w:r>
        <w:rPr>
          <w:color w:val="3F3B3D"/>
          <w:spacing w:val="1"/>
          <w:w w:val="110"/>
          <w:sz w:val="16"/>
        </w:rPr>
        <w:t>剔除水平</w:t>
      </w:r>
      <w:r>
        <w:rPr>
          <w:rFonts w:ascii="Times New Roman" w:eastAsia="Times New Roman"/>
          <w:color w:val="3F3B3D"/>
          <w:w w:val="110"/>
          <w:sz w:val="8"/>
        </w:rPr>
        <w:t>C</w:t>
      </w:r>
      <w:r>
        <w:rPr>
          <w:rFonts w:ascii="Times New Roman" w:eastAsia="Times New Roman"/>
          <w:color w:val="3F3B3D"/>
          <w:spacing w:val="7"/>
          <w:w w:val="110"/>
          <w:sz w:val="8"/>
        </w:rPr>
        <w:t xml:space="preserve">( </w:t>
      </w:r>
      <w:r>
        <w:rPr>
          <w:color w:val="3F3B3D"/>
          <w:w w:val="110"/>
          <w:sz w:val="16"/>
        </w:rPr>
        <w:t>应取</w:t>
      </w:r>
    </w:p>
    <w:p>
      <w:pPr>
        <w:pStyle w:val="5"/>
        <w:spacing w:before="8" w:line="362" w:lineRule="auto"/>
        <w:ind w:left="790" w:right="687" w:firstLine="7"/>
      </w:pPr>
      <w:r>
        <w:rPr>
          <w:rFonts w:ascii="Arial" w:eastAsia="Arial"/>
          <w:color w:val="2D2A2A"/>
          <w:w w:val="105"/>
          <w:sz w:val="15"/>
        </w:rPr>
        <w:t xml:space="preserve">0.01 </w:t>
      </w:r>
      <w:r>
        <w:rPr>
          <w:color w:val="2D2A2A"/>
        </w:rPr>
        <w:t xml:space="preserve">，不 </w:t>
      </w:r>
      <w:r>
        <w:rPr>
          <w:color w:val="2D2A2A"/>
          <w:w w:val="105"/>
        </w:rPr>
        <w:t>得随憩舍云歧离僭</w:t>
      </w:r>
      <w:r>
        <w:rPr>
          <w:color w:val="2D2A2A"/>
        </w:rPr>
        <w:t xml:space="preserve">， </w:t>
      </w:r>
      <w:r>
        <w:rPr>
          <w:color w:val="2D2A2A"/>
          <w:w w:val="105"/>
        </w:rPr>
        <w:t>从技术或物理上找到产生离</w:t>
      </w:r>
      <w:r>
        <w:rPr>
          <w:color w:val="3F3B3D"/>
          <w:w w:val="105"/>
        </w:rPr>
        <w:t>群原因时，应予剔除；未找到技术或物理上的原因时，则不应剔除。</w:t>
      </w:r>
    </w:p>
    <w:p>
      <w:pPr>
        <w:pStyle w:val="5"/>
        <w:ind w:left="1131"/>
        <w:jc w:val="both"/>
        <w:rPr>
          <w:rFonts w:ascii="Arial" w:eastAsia="Arial"/>
          <w:sz w:val="15"/>
        </w:rPr>
      </w:pPr>
      <w:r>
        <w:rPr>
          <w:rFonts w:ascii="Arial" w:eastAsia="Arial"/>
          <w:color w:val="2D2A2A"/>
          <w:spacing w:val="7"/>
          <w:w w:val="105"/>
          <w:sz w:val="15"/>
        </w:rPr>
        <w:t>2</w:t>
      </w:r>
      <w:r>
        <w:rPr>
          <w:color w:val="2D2A2A"/>
          <w:w w:val="105"/>
        </w:rPr>
        <w:t>、根据国家标准《砌体工程现场检测技术标准</w:t>
      </w:r>
      <w:r>
        <w:rPr>
          <w:color w:val="2D2A2A"/>
          <w:spacing w:val="-146"/>
          <w:w w:val="105"/>
        </w:rPr>
        <w:t>》</w:t>
      </w:r>
      <w:r>
        <w:rPr>
          <w:rFonts w:ascii="Arial" w:eastAsia="Arial"/>
          <w:color w:val="2D2A2A"/>
          <w:w w:val="105"/>
          <w:sz w:val="15"/>
        </w:rPr>
        <w:t>(GB</w:t>
      </w:r>
    </w:p>
    <w:p>
      <w:pPr>
        <w:spacing w:before="103" w:line="381" w:lineRule="auto"/>
        <w:ind w:left="793" w:right="778" w:firstLine="5"/>
        <w:jc w:val="both"/>
        <w:rPr>
          <w:sz w:val="16"/>
        </w:rPr>
      </w:pPr>
      <w:r>
        <w:rPr>
          <w:rFonts w:ascii="Arial" w:hAnsi="Arial" w:eastAsia="Arial"/>
          <w:color w:val="3F3B3D"/>
          <w:w w:val="105"/>
          <w:sz w:val="15"/>
        </w:rPr>
        <w:t>/T50315-2011)</w:t>
      </w:r>
      <w:r>
        <w:rPr>
          <w:color w:val="3F3B3D"/>
          <w:w w:val="105"/>
          <w:sz w:val="16"/>
        </w:rPr>
        <w:t>的各种桩测方法</w:t>
      </w:r>
      <w:r>
        <w:rPr>
          <w:color w:val="3F3B3D"/>
          <w:sz w:val="16"/>
        </w:rPr>
        <w:t xml:space="preserve">， </w:t>
      </w:r>
      <w:r>
        <w:rPr>
          <w:color w:val="3F3B3D"/>
          <w:w w:val="105"/>
          <w:sz w:val="16"/>
        </w:rPr>
        <w:t xml:space="preserve">应给出每个测点的桩测强度值 </w:t>
      </w:r>
      <w:r>
        <w:rPr>
          <w:rFonts w:ascii="Arial" w:hAnsi="Arial" w:eastAsia="Arial"/>
          <w:color w:val="3F3B3D"/>
          <w:w w:val="105"/>
          <w:sz w:val="18"/>
        </w:rPr>
        <w:t xml:space="preserve">f,j, </w:t>
      </w:r>
      <w:r>
        <w:rPr>
          <w:color w:val="3F3B3D"/>
          <w:sz w:val="16"/>
        </w:rPr>
        <w:t xml:space="preserve">以 </w:t>
      </w:r>
      <w:r>
        <w:rPr>
          <w:color w:val="3F3B3D"/>
          <w:w w:val="105"/>
          <w:sz w:val="16"/>
        </w:rPr>
        <w:t>及祀—测区的强度平均俏</w:t>
      </w:r>
      <w:r>
        <w:rPr>
          <w:rFonts w:ascii="Arial" w:hAnsi="Arial" w:eastAsia="Arial"/>
          <w:color w:val="3F3B3D"/>
          <w:w w:val="105"/>
          <w:sz w:val="18"/>
        </w:rPr>
        <w:t xml:space="preserve">f,, </w:t>
      </w:r>
      <w:r>
        <w:rPr>
          <w:color w:val="3F3B3D"/>
          <w:w w:val="105"/>
          <w:sz w:val="16"/>
        </w:rPr>
        <w:t xml:space="preserve">并应以测区强度平均倡 </w:t>
      </w:r>
      <w:r>
        <w:rPr>
          <w:rFonts w:ascii="Arial" w:hAnsi="Arial" w:eastAsia="Arial"/>
          <w:color w:val="3F3B3D"/>
          <w:w w:val="105"/>
          <w:sz w:val="18"/>
        </w:rPr>
        <w:t xml:space="preserve">f, </w:t>
      </w:r>
      <w:r>
        <w:rPr>
          <w:color w:val="3F3B3D"/>
          <w:w w:val="105"/>
          <w:sz w:val="16"/>
        </w:rPr>
        <w:t>作为代表值。</w:t>
      </w:r>
    </w:p>
    <w:p>
      <w:pPr>
        <w:pStyle w:val="5"/>
        <w:spacing w:line="189" w:lineRule="exact"/>
        <w:ind w:left="1129"/>
      </w:pPr>
      <w:r>
        <w:rPr>
          <w:rFonts w:ascii="Arial" w:eastAsia="Arial"/>
          <w:color w:val="2D2A2A"/>
          <w:w w:val="110"/>
          <w:sz w:val="15"/>
        </w:rPr>
        <w:t>3</w:t>
      </w:r>
      <w:r>
        <w:rPr>
          <w:color w:val="2D2A2A"/>
          <w:w w:val="110"/>
        </w:rPr>
        <w:t>、每一个柿测单元的强度平均值、标准差和变异系</w:t>
      </w:r>
    </w:p>
    <w:p>
      <w:pPr>
        <w:pStyle w:val="5"/>
        <w:spacing w:before="108"/>
        <w:ind w:left="796"/>
      </w:pPr>
      <w:r>
        <w:rPr>
          <w:color w:val="3F3B3D"/>
        </w:rPr>
        <w:t>数，应按下列公式计舞：</w:t>
      </w:r>
    </w:p>
    <w:p>
      <w:pPr>
        <w:spacing w:before="167"/>
        <w:ind w:left="0" w:right="910" w:firstLine="0"/>
        <w:jc w:val="right"/>
        <w:rPr>
          <w:rFonts w:ascii="Times New Roman"/>
          <w:sz w:val="18"/>
        </w:rPr>
      </w:pPr>
      <w:r>
        <w:rPr>
          <w:rFonts w:ascii="Times New Roman"/>
          <w:color w:val="3F3B3D"/>
          <w:w w:val="106"/>
          <w:sz w:val="18"/>
        </w:rPr>
        <w:t>7</w:t>
      </w:r>
    </w:p>
    <w:p>
      <w:pPr>
        <w:spacing w:after="0"/>
        <w:jc w:val="right"/>
        <w:rPr>
          <w:rFonts w:ascii="Times New Roman"/>
          <w:sz w:val="18"/>
        </w:rPr>
        <w:sectPr>
          <w:pgSz w:w="5840" w:h="8280"/>
          <w:pgMar w:top="740" w:right="0" w:bottom="280" w:left="0" w:header="720" w:footer="720" w:gutter="0"/>
          <w:cols w:space="720" w:num="1"/>
        </w:sectPr>
      </w:pPr>
    </w:p>
    <w:p>
      <w:pPr>
        <w:pStyle w:val="5"/>
        <w:spacing w:before="8"/>
        <w:rPr>
          <w:rFonts w:ascii="Times New Roman"/>
          <w:sz w:val="12"/>
        </w:rPr>
      </w:pPr>
    </w:p>
    <w:p>
      <w:pPr>
        <w:spacing w:before="93" w:line="172" w:lineRule="exact"/>
        <w:ind w:left="119" w:right="1559" w:firstLine="0"/>
        <w:jc w:val="center"/>
        <w:rPr>
          <w:rFonts w:ascii="Times New Roman"/>
          <w:sz w:val="18"/>
        </w:rPr>
      </w:pPr>
      <w:r>
        <w:rPr>
          <w:rFonts w:ascii="Times New Roman"/>
          <w:color w:val="2D282A"/>
          <w:w w:val="95"/>
          <w:sz w:val="18"/>
        </w:rPr>
        <w:t>n2</w:t>
      </w:r>
    </w:p>
    <w:p>
      <w:pPr>
        <w:tabs>
          <w:tab w:val="left" w:pos="2318"/>
        </w:tabs>
        <w:spacing w:before="0" w:line="13" w:lineRule="exact"/>
        <w:ind w:left="1338" w:right="0" w:firstLine="0"/>
        <w:jc w:val="left"/>
        <w:rPr>
          <w:sz w:val="28"/>
        </w:rPr>
      </w:pPr>
      <w:r>
        <w:rPr>
          <w:rFonts w:ascii="Times New Roman" w:hAnsi="Times New Roman" w:eastAsia="Times New Roman"/>
          <w:color w:val="2D282A"/>
          <w:w w:val="85"/>
          <w:position w:val="-2"/>
          <w:sz w:val="36"/>
        </w:rPr>
        <w:t>f</w:t>
      </w:r>
      <w:r>
        <w:rPr>
          <w:rFonts w:ascii="Times New Roman" w:hAnsi="Times New Roman" w:eastAsia="Times New Roman"/>
          <w:color w:val="2D282A"/>
          <w:spacing w:val="10"/>
          <w:position w:val="-2"/>
          <w:sz w:val="36"/>
        </w:rPr>
        <w:t xml:space="preserve">  </w:t>
      </w:r>
      <w:r>
        <w:rPr>
          <w:color w:val="2D282A"/>
          <w:spacing w:val="-80"/>
          <w:w w:val="85"/>
          <w:position w:val="1"/>
          <w:sz w:val="32"/>
        </w:rPr>
        <w:t>=—</w:t>
      </w:r>
      <w:r>
        <w:rPr>
          <w:rFonts w:ascii="Times New Roman" w:hAnsi="Times New Roman" w:eastAsia="Times New Roman"/>
          <w:color w:val="2D282A"/>
          <w:w w:val="85"/>
          <w:position w:val="18"/>
          <w:sz w:val="17"/>
        </w:rPr>
        <w:t>1</w:t>
      </w:r>
      <w:r>
        <w:rPr>
          <w:rFonts w:ascii="Times New Roman" w:hAnsi="Times New Roman" w:eastAsia="Times New Roman"/>
          <w:color w:val="2D282A"/>
          <w:position w:val="18"/>
          <w:sz w:val="17"/>
        </w:rPr>
        <w:tab/>
      </w:r>
      <w:r>
        <w:rPr>
          <w:color w:val="2D282A"/>
          <w:w w:val="76"/>
          <w:sz w:val="28"/>
        </w:rPr>
        <w:t>几</w:t>
      </w:r>
    </w:p>
    <w:p>
      <w:pPr>
        <w:tabs>
          <w:tab w:val="left" w:pos="1866"/>
        </w:tabs>
        <w:spacing w:before="0" w:line="413" w:lineRule="exact"/>
        <w:ind w:left="1411" w:right="0" w:firstLine="0"/>
        <w:jc w:val="left"/>
        <w:rPr>
          <w:rFonts w:ascii="Times New Roman" w:eastAsia="Times New Roman"/>
          <w:sz w:val="12"/>
        </w:rPr>
      </w:pPr>
      <w:r>
        <w:rPr>
          <w:rFonts w:ascii="Times New Roman" w:eastAsia="Times New Roman"/>
          <w:color w:val="2D282A"/>
          <w:w w:val="85"/>
          <w:sz w:val="16"/>
        </w:rPr>
        <w:t>1.m</w:t>
      </w:r>
      <w:r>
        <w:rPr>
          <w:rFonts w:ascii="Times New Roman" w:eastAsia="Times New Roman"/>
          <w:color w:val="2D282A"/>
          <w:w w:val="85"/>
          <w:sz w:val="16"/>
        </w:rPr>
        <w:tab/>
      </w:r>
      <w:r>
        <w:rPr>
          <w:rFonts w:ascii="Times New Roman" w:eastAsia="Times New Roman"/>
          <w:color w:val="2D282A"/>
          <w:spacing w:val="3"/>
          <w:w w:val="85"/>
          <w:sz w:val="18"/>
        </w:rPr>
        <w:t>n2</w:t>
      </w:r>
      <w:r>
        <w:rPr>
          <w:color w:val="2D282A"/>
          <w:spacing w:val="-211"/>
          <w:w w:val="85"/>
          <w:position w:val="-3"/>
          <w:sz w:val="41"/>
        </w:rPr>
        <w:t>区</w:t>
      </w:r>
      <w:r>
        <w:rPr>
          <w:rFonts w:ascii="Times New Roman" w:eastAsia="Times New Roman"/>
          <w:color w:val="3D3B3B"/>
          <w:w w:val="85"/>
          <w:position w:val="-6"/>
          <w:sz w:val="12"/>
        </w:rPr>
        <w:t>i=l</w:t>
      </w:r>
    </w:p>
    <w:p>
      <w:pPr>
        <w:tabs>
          <w:tab w:val="left" w:pos="1505"/>
        </w:tabs>
        <w:spacing w:before="0" w:line="556" w:lineRule="exact"/>
        <w:ind w:left="1012" w:right="0" w:firstLine="0"/>
        <w:jc w:val="left"/>
        <w:rPr>
          <w:rFonts w:ascii="Arial" w:hAnsi="Arial" w:eastAsia="Arial"/>
          <w:sz w:val="9"/>
        </w:rPr>
      </w:pPr>
      <w:r>
        <w:pict>
          <v:line id="_x0000_s1095" o:spid="_x0000_s1095" o:spt="20" style="position:absolute;left:0pt;margin-left:85.85pt;margin-top:8.85pt;height:0pt;width:60.35pt;mso-position-horizontal-relative:page;z-index:-251656192;mso-width-relative:page;mso-height-relative:page;" stroked="t" coordsize="21600,21600">
            <v:path arrowok="t"/>
            <v:fill focussize="0,0"/>
            <v:stroke weight="0.475984251968504pt" color="#231F20"/>
            <v:imagedata o:title=""/>
            <o:lock v:ext="edit"/>
          </v:line>
        </w:pict>
      </w:r>
      <w:r>
        <w:rPr>
          <w:rFonts w:ascii="Times New Roman" w:hAnsi="Times New Roman" w:eastAsia="Times New Roman"/>
          <w:color w:val="2D282A"/>
          <w:spacing w:val="-1"/>
          <w:w w:val="34"/>
          <w:sz w:val="57"/>
        </w:rPr>
        <w:t>s</w:t>
      </w:r>
      <w:r>
        <w:rPr>
          <w:rFonts w:ascii="Times New Roman" w:hAnsi="Times New Roman" w:eastAsia="Times New Roman"/>
          <w:color w:val="2D282A"/>
          <w:w w:val="34"/>
          <w:sz w:val="57"/>
        </w:rPr>
        <w:t>=</w:t>
      </w:r>
      <w:r>
        <w:rPr>
          <w:rFonts w:ascii="Times New Roman" w:hAnsi="Times New Roman" w:eastAsia="Times New Roman"/>
          <w:color w:val="2D282A"/>
          <w:sz w:val="57"/>
        </w:rPr>
        <w:tab/>
      </w:r>
      <w:r>
        <w:rPr>
          <w:rFonts w:ascii="Times New Roman" w:hAnsi="Times New Roman" w:eastAsia="Times New Roman"/>
          <w:color w:val="2D282A"/>
          <w:w w:val="34"/>
          <w:sz w:val="57"/>
        </w:rPr>
        <w:t>}</w:t>
      </w:r>
      <w:r>
        <w:rPr>
          <w:rFonts w:ascii="Times New Roman" w:hAnsi="Times New Roman" w:eastAsia="Times New Roman"/>
          <w:color w:val="2D282A"/>
          <w:spacing w:val="20"/>
          <w:sz w:val="57"/>
        </w:rPr>
        <w:t xml:space="preserve"> </w:t>
      </w:r>
      <w:r>
        <w:rPr>
          <w:rFonts w:ascii="Times New Roman" w:hAnsi="Times New Roman" w:eastAsia="Times New Roman"/>
          <w:strike/>
          <w:color w:val="2D282A"/>
          <w:w w:val="50"/>
          <w:sz w:val="57"/>
          <w:u w:val="single" w:color="231F20"/>
        </w:rPr>
        <w:t>I</w:t>
      </w:r>
      <w:r>
        <w:rPr>
          <w:rFonts w:ascii="Times New Roman" w:hAnsi="Times New Roman" w:eastAsia="Times New Roman"/>
          <w:strike/>
          <w:color w:val="2D282A"/>
          <w:spacing w:val="-16"/>
          <w:w w:val="50"/>
          <w:sz w:val="57"/>
          <w:u w:val="single" w:color="231F20"/>
        </w:rPr>
        <w:t>:</w:t>
      </w:r>
      <w:r>
        <w:rPr>
          <w:strike w:val="0"/>
          <w:color w:val="2D282A"/>
          <w:spacing w:val="10"/>
          <w:w w:val="109"/>
          <w:sz w:val="20"/>
          <w:u w:val="single" w:color="231F20"/>
        </w:rPr>
        <w:t>饥仇</w:t>
      </w:r>
      <w:r>
        <w:rPr>
          <w:strike w:val="0"/>
          <w:color w:val="625E60"/>
          <w:spacing w:val="-23"/>
          <w:w w:val="109"/>
          <w:sz w:val="20"/>
          <w:u w:val="single" w:color="231F20"/>
        </w:rPr>
        <w:t>—</w:t>
      </w:r>
      <w:r>
        <w:rPr>
          <w:strike w:val="0"/>
          <w:color w:val="2D282A"/>
          <w:w w:val="101"/>
          <w:sz w:val="20"/>
          <w:u w:val="single" w:color="231F20"/>
        </w:rPr>
        <w:t>儿</w:t>
      </w:r>
      <w:r>
        <w:rPr>
          <w:strike w:val="0"/>
          <w:color w:val="2D282A"/>
          <w:spacing w:val="-155"/>
          <w:w w:val="101"/>
          <w:sz w:val="20"/>
          <w:u w:val="single" w:color="231F20"/>
        </w:rPr>
        <w:t>）</w:t>
      </w:r>
      <w:r>
        <w:rPr>
          <w:rFonts w:ascii="Arial" w:hAnsi="Arial" w:eastAsia="Arial"/>
          <w:strike w:val="0"/>
          <w:color w:val="2D282A"/>
          <w:w w:val="80"/>
          <w:sz w:val="9"/>
          <w:u w:val="single" w:color="231F20"/>
        </w:rPr>
        <w:t>2</w:t>
      </w:r>
      <w:r>
        <w:rPr>
          <w:rFonts w:ascii="Arial" w:hAnsi="Arial" w:eastAsia="Arial"/>
          <w:strike w:val="0"/>
          <w:color w:val="2D282A"/>
          <w:spacing w:val="-7"/>
          <w:sz w:val="9"/>
          <w:u w:val="single" w:color="231F20"/>
        </w:rPr>
        <w:t xml:space="preserve"> </w:t>
      </w:r>
    </w:p>
    <w:p>
      <w:pPr>
        <w:spacing w:before="0" w:line="160" w:lineRule="exact"/>
        <w:ind w:left="119" w:right="1259" w:firstLine="0"/>
        <w:jc w:val="center"/>
        <w:rPr>
          <w:rFonts w:ascii="Times New Roman"/>
          <w:sz w:val="18"/>
        </w:rPr>
      </w:pPr>
      <w:r>
        <w:rPr>
          <w:rFonts w:ascii="Times New Roman"/>
          <w:color w:val="2D282A"/>
          <w:w w:val="105"/>
          <w:sz w:val="18"/>
        </w:rPr>
        <w:t>n2-l</w:t>
      </w:r>
    </w:p>
    <w:p>
      <w:pPr>
        <w:spacing w:before="63" w:line="352" w:lineRule="exact"/>
        <w:ind w:left="1329" w:right="0" w:firstLine="0"/>
        <w:jc w:val="left"/>
        <w:rPr>
          <w:sz w:val="34"/>
        </w:rPr>
      </w:pPr>
      <w:r>
        <w:pict>
          <v:shape id="_x0000_s1096" o:spid="_x0000_s1096" o:spt="202" type="#_x0000_t202" style="position:absolute;left:0pt;margin-left:93.6pt;margin-top:4.45pt;height:9pt;width:3.85pt;mso-position-horizontal-relative:page;z-index:-251655168;mso-width-relative:page;mso-height-relative:page;" filled="f" stroked="f" coordsize="21600,21600">
            <v:path/>
            <v:fill on="f" focussize="0,0"/>
            <v:stroke on="f" joinstyle="miter"/>
            <v:imagedata o:title=""/>
            <o:lock v:ext="edit"/>
            <v:textbox inset="0mm,0mm,0mm,0mm">
              <w:txbxContent>
                <w:p>
                  <w:pPr>
                    <w:pStyle w:val="5"/>
                    <w:spacing w:line="179" w:lineRule="exact"/>
                    <w:rPr>
                      <w:rFonts w:ascii="Arial"/>
                    </w:rPr>
                  </w:pPr>
                  <w:r>
                    <w:rPr>
                      <w:rFonts w:ascii="Arial"/>
                      <w:color w:val="3D3B3B"/>
                      <w:w w:val="95"/>
                    </w:rPr>
                    <w:t>s</w:t>
                  </w:r>
                </w:p>
              </w:txbxContent>
            </v:textbox>
          </v:shape>
        </w:pict>
      </w:r>
      <w:r>
        <w:rPr>
          <w:rFonts w:ascii="Times New Roman" w:hAnsi="Times New Roman"/>
          <w:color w:val="3D3B3B"/>
          <w:sz w:val="23"/>
        </w:rPr>
        <w:t>8 =</w:t>
      </w:r>
      <w:r>
        <w:rPr>
          <w:rFonts w:ascii="Times New Roman" w:hAnsi="Times New Roman"/>
          <w:color w:val="3D3B3B"/>
          <w:spacing w:val="-9"/>
          <w:sz w:val="23"/>
        </w:rPr>
        <w:t xml:space="preserve"> </w:t>
      </w:r>
      <w:r>
        <w:rPr>
          <w:color w:val="3D3B3B"/>
          <w:sz w:val="34"/>
        </w:rPr>
        <w:t>—</w:t>
      </w:r>
    </w:p>
    <w:p>
      <w:pPr>
        <w:spacing w:before="0" w:line="158" w:lineRule="exact"/>
        <w:ind w:left="1810" w:right="0" w:firstLine="0"/>
        <w:jc w:val="left"/>
        <w:rPr>
          <w:rFonts w:ascii="Arial" w:hAnsi="Arial"/>
          <w:sz w:val="21"/>
        </w:rPr>
      </w:pPr>
      <w:r>
        <w:rPr>
          <w:rFonts w:ascii="Arial" w:hAnsi="Arial"/>
          <w:color w:val="2D282A"/>
          <w:sz w:val="21"/>
        </w:rPr>
        <w:t>j,“</w:t>
      </w:r>
    </w:p>
    <w:p>
      <w:pPr>
        <w:pStyle w:val="5"/>
        <w:spacing w:before="114"/>
        <w:ind w:left="1150"/>
      </w:pPr>
      <w:r>
        <w:rPr>
          <w:color w:val="3D3B3B"/>
          <w:w w:val="90"/>
        </w:rPr>
        <w:t>式中：</w:t>
      </w:r>
    </w:p>
    <w:p>
      <w:pPr>
        <w:spacing w:before="41"/>
        <w:ind w:left="1578" w:right="0" w:firstLine="0"/>
        <w:jc w:val="left"/>
        <w:rPr>
          <w:sz w:val="16"/>
        </w:rPr>
      </w:pPr>
      <w:r>
        <w:rPr>
          <w:rFonts w:ascii="Arial" w:hAnsi="Arial" w:eastAsia="Arial"/>
          <w:color w:val="2D282A"/>
          <w:sz w:val="20"/>
        </w:rPr>
        <w:t xml:space="preserve">j </w:t>
      </w:r>
      <w:r>
        <w:rPr>
          <w:rFonts w:ascii="Arial" w:hAnsi="Arial" w:eastAsia="Arial"/>
          <w:color w:val="2D282A"/>
          <w:w w:val="80"/>
          <w:sz w:val="20"/>
        </w:rPr>
        <w:t>,n</w:t>
      </w:r>
      <w:r>
        <w:rPr>
          <w:color w:val="625E60"/>
          <w:w w:val="80"/>
          <w:sz w:val="16"/>
        </w:rPr>
        <w:t xml:space="preserve">— </w:t>
      </w:r>
      <w:r>
        <w:rPr>
          <w:color w:val="3D3B3B"/>
          <w:w w:val="80"/>
          <w:sz w:val="16"/>
        </w:rPr>
        <w:t xml:space="preserve">同 </w:t>
      </w:r>
      <w:r>
        <w:rPr>
          <w:color w:val="3D3B3B"/>
          <w:sz w:val="16"/>
        </w:rPr>
        <w:t>—</w:t>
      </w:r>
      <w:r>
        <w:rPr>
          <w:color w:val="3D3B3B"/>
          <w:w w:val="80"/>
          <w:sz w:val="16"/>
        </w:rPr>
        <w:t>木</w:t>
      </w:r>
      <w:r>
        <w:rPr>
          <w:color w:val="3D3B3B"/>
          <w:sz w:val="16"/>
        </w:rPr>
        <w:t xml:space="preserve">佥测单元的强度平均值 </w:t>
      </w:r>
      <w:r>
        <w:rPr>
          <w:rFonts w:ascii="Times New Roman" w:hAnsi="Times New Roman" w:eastAsia="Times New Roman"/>
          <w:color w:val="3D3B3B"/>
          <w:sz w:val="15"/>
        </w:rPr>
        <w:t xml:space="preserve">(MPa) </w:t>
      </w:r>
      <w:r>
        <w:rPr>
          <w:color w:val="3D3B3B"/>
          <w:sz w:val="16"/>
        </w:rPr>
        <w:t>。</w:t>
      </w:r>
    </w:p>
    <w:p>
      <w:pPr>
        <w:pStyle w:val="5"/>
        <w:spacing w:before="100"/>
        <w:ind w:left="1707"/>
      </w:pPr>
      <w:r>
        <w:rPr>
          <w:rFonts w:ascii="Times New Roman" w:hAnsi="Times New Roman" w:eastAsia="Times New Roman"/>
          <w:color w:val="2D282A"/>
          <w:w w:val="105"/>
          <w:sz w:val="18"/>
        </w:rPr>
        <w:t xml:space="preserve">n </w:t>
      </w:r>
      <w:r>
        <w:rPr>
          <w:color w:val="625E60"/>
          <w:w w:val="105"/>
        </w:rPr>
        <w:t xml:space="preserve">— </w:t>
      </w:r>
      <w:r>
        <w:rPr>
          <w:color w:val="2D282A"/>
          <w:w w:val="105"/>
        </w:rPr>
        <w:t>同一柿测单元的测区数</w:t>
      </w:r>
      <w:r>
        <w:rPr>
          <w:color w:val="2D282A"/>
          <w:w w:val="70"/>
        </w:rPr>
        <w:t>；</w:t>
      </w:r>
    </w:p>
    <w:p>
      <w:pPr>
        <w:spacing w:before="10"/>
        <w:ind w:left="1600" w:right="0" w:firstLine="0"/>
        <w:jc w:val="left"/>
        <w:rPr>
          <w:sz w:val="16"/>
        </w:rPr>
      </w:pPr>
      <w:r>
        <w:rPr>
          <w:rFonts w:ascii="Arial" w:hAnsi="Arial" w:eastAsia="Arial"/>
          <w:color w:val="2D282A"/>
          <w:w w:val="75"/>
          <w:sz w:val="26"/>
        </w:rPr>
        <w:t xml:space="preserve">fli </w:t>
      </w:r>
      <w:r>
        <w:rPr>
          <w:color w:val="625E60"/>
          <w:w w:val="75"/>
          <w:sz w:val="16"/>
        </w:rPr>
        <w:t xml:space="preserve">— </w:t>
      </w:r>
      <w:r>
        <w:rPr>
          <w:color w:val="3D3B3B"/>
          <w:sz w:val="16"/>
        </w:rPr>
        <w:t xml:space="preserve">测区的强度代表值 </w:t>
      </w:r>
      <w:r>
        <w:rPr>
          <w:rFonts w:ascii="Times New Roman" w:hAnsi="Times New Roman" w:eastAsia="Times New Roman"/>
          <w:color w:val="3D3B3B"/>
          <w:sz w:val="15"/>
        </w:rPr>
        <w:t xml:space="preserve">( MPa) </w:t>
      </w:r>
      <w:r>
        <w:rPr>
          <w:color w:val="3D3B3B"/>
          <w:sz w:val="16"/>
        </w:rPr>
        <w:t>。</w:t>
      </w:r>
    </w:p>
    <w:p>
      <w:pPr>
        <w:spacing w:before="47" w:line="316" w:lineRule="auto"/>
        <w:ind w:left="2067" w:right="867" w:hanging="337"/>
        <w:jc w:val="left"/>
        <w:rPr>
          <w:rFonts w:ascii="Times New Roman" w:hAnsi="Times New Roman" w:eastAsia="Times New Roman"/>
          <w:sz w:val="15"/>
        </w:rPr>
      </w:pPr>
      <w:r>
        <w:rPr>
          <w:rFonts w:ascii="Times New Roman" w:hAnsi="Times New Roman" w:eastAsia="Times New Roman"/>
          <w:color w:val="3D3B3B"/>
          <w:spacing w:val="13"/>
          <w:w w:val="105"/>
          <w:sz w:val="23"/>
        </w:rPr>
        <w:t>s</w:t>
      </w:r>
      <w:r>
        <w:rPr>
          <w:color w:val="625E60"/>
          <w:spacing w:val="-23"/>
          <w:w w:val="105"/>
          <w:sz w:val="16"/>
        </w:rPr>
        <w:t xml:space="preserve">— </w:t>
      </w:r>
      <w:r>
        <w:rPr>
          <w:color w:val="3D3B3B"/>
          <w:spacing w:val="-5"/>
          <w:w w:val="105"/>
          <w:sz w:val="16"/>
        </w:rPr>
        <w:t>同—</w:t>
      </w:r>
      <w:r>
        <w:rPr>
          <w:rFonts w:ascii="Arial" w:hAnsi="Arial" w:eastAsia="Arial"/>
          <w:color w:val="3D3B3B"/>
          <w:spacing w:val="-10"/>
          <w:w w:val="105"/>
          <w:sz w:val="20"/>
        </w:rPr>
        <w:t>f</w:t>
      </w:r>
      <w:r>
        <w:rPr>
          <w:color w:val="3D3B3B"/>
          <w:spacing w:val="-4"/>
          <w:sz w:val="16"/>
        </w:rPr>
        <w:t>佥</w:t>
      </w:r>
      <w:r>
        <w:rPr>
          <w:color w:val="3D3B3B"/>
          <w:spacing w:val="3"/>
          <w:w w:val="105"/>
          <w:sz w:val="16"/>
        </w:rPr>
        <w:t>测单元</w:t>
      </w:r>
      <w:r>
        <w:rPr>
          <w:color w:val="3D3B3B"/>
          <w:spacing w:val="-24"/>
          <w:sz w:val="16"/>
        </w:rPr>
        <w:t xml:space="preserve">， </w:t>
      </w:r>
      <w:r>
        <w:rPr>
          <w:color w:val="3D3B3B"/>
          <w:spacing w:val="-28"/>
          <w:w w:val="105"/>
          <w:sz w:val="16"/>
        </w:rPr>
        <w:t xml:space="preserve">按 </w:t>
      </w:r>
      <w:r>
        <w:rPr>
          <w:rFonts w:ascii="Times New Roman" w:hAnsi="Times New Roman" w:eastAsia="Times New Roman"/>
          <w:color w:val="3D3B3B"/>
          <w:spacing w:val="-6"/>
          <w:sz w:val="16"/>
        </w:rPr>
        <w:t>n</w:t>
      </w:r>
      <w:r>
        <w:rPr>
          <w:rFonts w:ascii="Times New Roman" w:hAnsi="Times New Roman" w:eastAsia="Times New Roman"/>
          <w:color w:val="625E60"/>
          <w:spacing w:val="-6"/>
          <w:sz w:val="16"/>
        </w:rPr>
        <w:t>2</w:t>
      </w:r>
      <w:r>
        <w:rPr>
          <w:color w:val="3D3B3B"/>
          <w:spacing w:val="-2"/>
          <w:w w:val="105"/>
          <w:sz w:val="16"/>
        </w:rPr>
        <w:t>个测区计算的强度</w:t>
      </w:r>
      <w:r>
        <w:rPr>
          <w:color w:val="3D3B3B"/>
          <w:w w:val="105"/>
          <w:sz w:val="16"/>
        </w:rPr>
        <w:t xml:space="preserve">标准差 </w:t>
      </w:r>
      <w:r>
        <w:rPr>
          <w:rFonts w:ascii="Times New Roman" w:hAnsi="Times New Roman" w:eastAsia="Times New Roman"/>
          <w:color w:val="3D3B3B"/>
          <w:w w:val="105"/>
          <w:sz w:val="15"/>
        </w:rPr>
        <w:t>(MPa</w:t>
      </w:r>
      <w:r>
        <w:rPr>
          <w:rFonts w:ascii="Times New Roman" w:hAnsi="Times New Roman" w:eastAsia="Times New Roman"/>
          <w:color w:val="3D3B3B"/>
          <w:spacing w:val="10"/>
          <w:w w:val="105"/>
          <w:sz w:val="15"/>
        </w:rPr>
        <w:t>) :</w:t>
      </w:r>
    </w:p>
    <w:p>
      <w:pPr>
        <w:pStyle w:val="5"/>
        <w:spacing w:before="22"/>
        <w:ind w:left="1697"/>
      </w:pPr>
      <w:r>
        <w:rPr>
          <w:rFonts w:ascii="Arial" w:hAnsi="Arial" w:eastAsia="Arial"/>
          <w:color w:val="3D3B3B"/>
          <w:sz w:val="17"/>
        </w:rPr>
        <w:t xml:space="preserve">8 </w:t>
      </w:r>
      <w:r>
        <w:rPr>
          <w:color w:val="625E60"/>
        </w:rPr>
        <w:t xml:space="preserve">— </w:t>
      </w:r>
      <w:r>
        <w:rPr>
          <w:color w:val="3D3B3B"/>
        </w:rPr>
        <w:t xml:space="preserve">同一 </w:t>
      </w:r>
      <w:r>
        <w:rPr>
          <w:color w:val="3D3B3B"/>
          <w:w w:val="75"/>
        </w:rPr>
        <w:t>本</w:t>
      </w:r>
      <w:r>
        <w:rPr>
          <w:color w:val="3D3B3B"/>
        </w:rPr>
        <w:t>盒测单元的强度变异系数</w:t>
      </w:r>
    </w:p>
    <w:p>
      <w:pPr>
        <w:pStyle w:val="5"/>
        <w:spacing w:before="11"/>
        <w:rPr>
          <w:sz w:val="21"/>
        </w:rPr>
      </w:pPr>
    </w:p>
    <w:p>
      <w:pPr>
        <w:pStyle w:val="5"/>
        <w:spacing w:before="78" w:line="331" w:lineRule="auto"/>
        <w:ind w:left="814" w:right="815" w:firstLine="334"/>
        <w:jc w:val="both"/>
      </w:pPr>
      <w:r>
        <w:rPr>
          <w:rFonts w:ascii="Arial" w:eastAsia="Arial"/>
          <w:color w:val="2D282A"/>
          <w:w w:val="105"/>
          <w:sz w:val="15"/>
        </w:rPr>
        <w:t>4</w:t>
      </w:r>
      <w:r>
        <w:rPr>
          <w:color w:val="2D282A"/>
          <w:w w:val="105"/>
        </w:rPr>
        <w:t>、既有砌体工程</w:t>
      </w:r>
      <w:r>
        <w:rPr>
          <w:color w:val="2D282A"/>
          <w:w w:val="95"/>
        </w:rPr>
        <w:t xml:space="preserve">， </w:t>
      </w:r>
      <w:r>
        <w:rPr>
          <w:color w:val="2D282A"/>
          <w:w w:val="105"/>
        </w:rPr>
        <w:t>每一桩测 单元的砖抗压强度 等</w:t>
      </w:r>
      <w:r>
        <w:rPr>
          <w:color w:val="3D3B3B"/>
          <w:w w:val="105"/>
        </w:rPr>
        <w:t>级，应符合下列要求：</w:t>
      </w:r>
    </w:p>
    <w:p>
      <w:pPr>
        <w:pStyle w:val="5"/>
        <w:spacing w:line="324" w:lineRule="auto"/>
        <w:ind w:left="801" w:right="803" w:firstLine="367"/>
        <w:jc w:val="both"/>
      </w:pPr>
      <w:r>
        <w:rPr>
          <w:rFonts w:ascii="Times New Roman" w:eastAsia="Times New Roman"/>
          <w:color w:val="2D282A"/>
        </w:rPr>
        <w:t>l</w:t>
      </w:r>
      <w:r>
        <w:rPr>
          <w:rFonts w:ascii="Times New Roman" w:eastAsia="Times New Roman"/>
          <w:color w:val="2D282A"/>
          <w:spacing w:val="11"/>
        </w:rPr>
        <w:t xml:space="preserve"> ) </w:t>
      </w:r>
      <w:r>
        <w:rPr>
          <w:color w:val="2D282A"/>
          <w:spacing w:val="6"/>
        </w:rPr>
        <w:t xml:space="preserve">当变异系数 </w:t>
      </w:r>
      <w:r>
        <w:rPr>
          <w:rFonts w:ascii="Times New Roman" w:eastAsia="Times New Roman"/>
          <w:color w:val="2D282A"/>
        </w:rPr>
        <w:t>o</w:t>
      </w:r>
      <w:r>
        <w:rPr>
          <w:rFonts w:ascii="Times New Roman" w:eastAsia="Times New Roman"/>
          <w:color w:val="2D282A"/>
          <w:spacing w:val="29"/>
        </w:rPr>
        <w:t xml:space="preserve"> </w:t>
      </w:r>
      <w:r>
        <w:rPr>
          <w:rFonts w:ascii="Times New Roman" w:eastAsia="Times New Roman"/>
          <w:color w:val="625E60"/>
          <w:spacing w:val="-3"/>
        </w:rPr>
        <w:t xml:space="preserve">,;;; </w:t>
      </w:r>
      <w:r>
        <w:rPr>
          <w:rFonts w:ascii="Times New Roman" w:eastAsia="Times New Roman"/>
          <w:color w:val="2D282A"/>
        </w:rPr>
        <w:t>0.21</w:t>
      </w:r>
      <w:r>
        <w:rPr>
          <w:rFonts w:ascii="Times New Roman" w:eastAsia="Times New Roman"/>
          <w:color w:val="2D282A"/>
          <w:spacing w:val="32"/>
        </w:rPr>
        <w:t xml:space="preserve"> </w:t>
      </w:r>
      <w:r>
        <w:rPr>
          <w:color w:val="2D282A"/>
          <w:spacing w:val="-7"/>
        </w:rPr>
        <w:t xml:space="preserve">时， 应按表 </w:t>
      </w:r>
      <w:r>
        <w:rPr>
          <w:rFonts w:ascii="Times New Roman" w:eastAsia="Times New Roman"/>
          <w:color w:val="2D282A"/>
        </w:rPr>
        <w:t>5.4-1</w:t>
      </w:r>
      <w:r>
        <w:rPr>
          <w:rFonts w:ascii="Times New Roman" w:eastAsia="Times New Roman"/>
          <w:color w:val="2D282A"/>
          <w:spacing w:val="-18"/>
        </w:rPr>
        <w:t xml:space="preserve"> </w:t>
      </w:r>
      <w:r>
        <w:rPr>
          <w:color w:val="2D282A"/>
          <w:spacing w:val="-6"/>
        </w:rPr>
        <w:t>、 表</w:t>
      </w:r>
      <w:r>
        <w:rPr>
          <w:rFonts w:ascii="Times New Roman" w:eastAsia="Times New Roman"/>
          <w:color w:val="2D282A"/>
        </w:rPr>
        <w:t xml:space="preserve">5.4-2 </w:t>
      </w:r>
      <w:r>
        <w:rPr>
          <w:color w:val="3D3B3B"/>
          <w:spacing w:val="2"/>
        </w:rPr>
        <w:t>中抗压强度平均值</w:t>
      </w:r>
      <w:r>
        <w:rPr>
          <w:rFonts w:ascii="Times New Roman" w:eastAsia="Times New Roman"/>
          <w:color w:val="3D3B3B"/>
          <w:spacing w:val="3"/>
          <w:w w:val="85"/>
          <w:sz w:val="19"/>
        </w:rPr>
        <w:t>f1,n</w:t>
      </w:r>
      <w:r>
        <w:rPr>
          <w:color w:val="3D3B3B"/>
          <w:spacing w:val="3"/>
          <w:w w:val="85"/>
        </w:rPr>
        <w:t>＼</w:t>
      </w:r>
      <w:r>
        <w:rPr>
          <w:color w:val="3D3B3B"/>
          <w:spacing w:val="21"/>
          <w:w w:val="85"/>
        </w:rPr>
        <w:t xml:space="preserve"> </w:t>
      </w:r>
      <w:r>
        <w:rPr>
          <w:color w:val="3D3B3B"/>
          <w:spacing w:val="-1"/>
        </w:rPr>
        <w:t>抗压强度标准值 趴推定每一桩测</w:t>
      </w:r>
      <w:r>
        <w:rPr>
          <w:color w:val="3D3B3B"/>
        </w:rPr>
        <w:t xml:space="preserve">单元的砖抗压强度等级。每一榴测单元的砖抗压强度标准  </w:t>
      </w:r>
      <w:r>
        <w:rPr>
          <w:color w:val="2D282A"/>
        </w:rPr>
        <w:t>值，应按下列计算：</w:t>
      </w:r>
    </w:p>
    <w:p>
      <w:pPr>
        <w:spacing w:before="0" w:line="277" w:lineRule="exact"/>
        <w:ind w:left="1470" w:right="0" w:firstLine="0"/>
        <w:jc w:val="left"/>
        <w:rPr>
          <w:rFonts w:ascii="Times New Roman"/>
          <w:sz w:val="21"/>
        </w:rPr>
      </w:pPr>
      <w:r>
        <w:rPr>
          <w:rFonts w:ascii="Times New Roman"/>
          <w:color w:val="2D282A"/>
          <w:w w:val="95"/>
          <w:sz w:val="31"/>
        </w:rPr>
        <w:t xml:space="preserve">fk =fm </w:t>
      </w:r>
      <w:r>
        <w:rPr>
          <w:rFonts w:ascii="Times New Roman"/>
          <w:color w:val="2D282A"/>
          <w:w w:val="95"/>
          <w:sz w:val="21"/>
        </w:rPr>
        <w:t>-1.Bs</w:t>
      </w:r>
    </w:p>
    <w:p>
      <w:pPr>
        <w:spacing w:before="75"/>
        <w:ind w:left="923" w:right="0" w:firstLine="0"/>
        <w:jc w:val="left"/>
        <w:rPr>
          <w:rFonts w:ascii="Times New Roman"/>
          <w:sz w:val="18"/>
        </w:rPr>
      </w:pPr>
      <w:r>
        <w:rPr>
          <w:rFonts w:ascii="Times New Roman"/>
          <w:color w:val="3D3B3B"/>
          <w:w w:val="109"/>
          <w:sz w:val="18"/>
        </w:rPr>
        <w:t>8</w:t>
      </w:r>
    </w:p>
    <w:p>
      <w:pPr>
        <w:spacing w:after="0"/>
        <w:jc w:val="left"/>
        <w:rPr>
          <w:rFonts w:ascii="Times New Roman"/>
          <w:sz w:val="18"/>
        </w:rPr>
        <w:sectPr>
          <w:pgSz w:w="5840" w:h="8280"/>
          <w:pgMar w:top="740" w:right="0" w:bottom="280" w:left="0" w:header="720" w:footer="720" w:gutter="0"/>
          <w:cols w:space="720" w:num="1"/>
        </w:sectPr>
      </w:pPr>
    </w:p>
    <w:p>
      <w:pPr>
        <w:pStyle w:val="5"/>
        <w:spacing w:before="9"/>
        <w:rPr>
          <w:rFonts w:ascii="Times New Roman"/>
        </w:rPr>
      </w:pPr>
    </w:p>
    <w:p>
      <w:pPr>
        <w:pStyle w:val="5"/>
        <w:spacing w:before="78"/>
        <w:ind w:left="1011"/>
        <w:jc w:val="both"/>
      </w:pPr>
      <w:r>
        <w:rPr>
          <w:color w:val="4F4B4D"/>
          <w:w w:val="105"/>
        </w:rPr>
        <w:t>式中</w:t>
      </w:r>
      <w:r>
        <w:rPr>
          <w:color w:val="4F4B4D"/>
          <w:w w:val="90"/>
        </w:rPr>
        <w:t xml:space="preserve">： </w:t>
      </w:r>
      <w:r>
        <w:rPr>
          <w:color w:val="4F4B4D"/>
          <w:w w:val="105"/>
        </w:rPr>
        <w:t>趴</w:t>
      </w:r>
      <w:r>
        <w:rPr>
          <w:color w:val="706E6E"/>
          <w:w w:val="105"/>
        </w:rPr>
        <w:t xml:space="preserve">— </w:t>
      </w:r>
      <w:r>
        <w:rPr>
          <w:color w:val="3D3B3B"/>
          <w:w w:val="105"/>
        </w:rPr>
        <w:t>同一桩</w:t>
      </w:r>
      <w:r>
        <w:rPr>
          <w:color w:val="605D5D"/>
          <w:w w:val="105"/>
        </w:rPr>
        <w:t>测单</w:t>
      </w:r>
      <w:r>
        <w:rPr>
          <w:color w:val="3D3B3B"/>
          <w:w w:val="105"/>
        </w:rPr>
        <w:t>元的砖抗压强度标准值</w:t>
      </w:r>
      <w:r>
        <w:rPr>
          <w:rFonts w:ascii="Times New Roman" w:hAnsi="Times New Roman" w:eastAsia="Times New Roman"/>
          <w:color w:val="3D3B3B"/>
          <w:w w:val="105"/>
          <w:sz w:val="15"/>
        </w:rPr>
        <w:t>(MPa)</w:t>
      </w:r>
      <w:r>
        <w:rPr>
          <w:color w:val="605D5D"/>
          <w:w w:val="105"/>
        </w:rPr>
        <w:t>。</w:t>
      </w:r>
    </w:p>
    <w:p>
      <w:pPr>
        <w:spacing w:before="42" w:line="324" w:lineRule="auto"/>
        <w:ind w:left="821" w:right="784" w:firstLine="397"/>
        <w:jc w:val="both"/>
        <w:rPr>
          <w:sz w:val="16"/>
        </w:rPr>
      </w:pPr>
      <w:r>
        <w:rPr>
          <w:rFonts w:ascii="Arial" w:eastAsia="Arial"/>
          <w:color w:val="4F4B4D"/>
          <w:sz w:val="14"/>
        </w:rPr>
        <w:t>2</w:t>
      </w:r>
      <w:r>
        <w:rPr>
          <w:color w:val="4F4B4D"/>
          <w:spacing w:val="1"/>
          <w:sz w:val="16"/>
        </w:rPr>
        <w:t xml:space="preserve">、当变异系数 </w:t>
      </w:r>
      <w:r>
        <w:rPr>
          <w:rFonts w:ascii="Arial" w:eastAsia="Arial"/>
          <w:color w:val="4F4B4D"/>
          <w:w w:val="95"/>
          <w:sz w:val="21"/>
        </w:rPr>
        <w:t xml:space="preserve">o </w:t>
      </w:r>
      <w:r>
        <w:rPr>
          <w:rFonts w:ascii="Arial" w:eastAsia="Arial"/>
          <w:color w:val="605D5D"/>
          <w:spacing w:val="4"/>
          <w:w w:val="95"/>
          <w:sz w:val="14"/>
        </w:rPr>
        <w:t xml:space="preserve">&gt; </w:t>
      </w:r>
      <w:r>
        <w:rPr>
          <w:rFonts w:ascii="Arial" w:eastAsia="Arial"/>
          <w:color w:val="3D3B3B"/>
          <w:w w:val="95"/>
          <w:sz w:val="14"/>
        </w:rPr>
        <w:t xml:space="preserve">0. </w:t>
      </w:r>
      <w:r>
        <w:rPr>
          <w:rFonts w:ascii="Arial" w:eastAsia="Arial"/>
          <w:color w:val="3D3B3B"/>
          <w:spacing w:val="5"/>
          <w:sz w:val="14"/>
        </w:rPr>
        <w:t xml:space="preserve">21 </w:t>
      </w:r>
      <w:r>
        <w:rPr>
          <w:color w:val="3D3B3B"/>
          <w:spacing w:val="10"/>
          <w:sz w:val="16"/>
        </w:rPr>
        <w:t>时</w:t>
      </w:r>
      <w:r>
        <w:rPr>
          <w:color w:val="3D3B3B"/>
          <w:spacing w:val="-13"/>
          <w:w w:val="95"/>
          <w:sz w:val="16"/>
        </w:rPr>
        <w:t xml:space="preserve">， </w:t>
      </w:r>
      <w:r>
        <w:rPr>
          <w:color w:val="3D3B3B"/>
          <w:spacing w:val="-8"/>
          <w:sz w:val="16"/>
        </w:rPr>
        <w:t xml:space="preserve">应按表 </w:t>
      </w:r>
      <w:r>
        <w:rPr>
          <w:rFonts w:ascii="Arial" w:eastAsia="Arial"/>
          <w:color w:val="3D3B3B"/>
          <w:sz w:val="14"/>
        </w:rPr>
        <w:t>5.4</w:t>
      </w:r>
      <w:r>
        <w:rPr>
          <w:rFonts w:ascii="Arial" w:eastAsia="Arial"/>
          <w:color w:val="3D3B3B"/>
          <w:spacing w:val="-12"/>
          <w:sz w:val="14"/>
        </w:rPr>
        <w:t xml:space="preserve">- </w:t>
      </w:r>
      <w:r>
        <w:rPr>
          <w:rFonts w:ascii="Arial" w:eastAsia="Arial"/>
          <w:color w:val="3D3B3B"/>
          <w:sz w:val="14"/>
        </w:rPr>
        <w:t xml:space="preserve">1 </w:t>
      </w:r>
      <w:r>
        <w:rPr>
          <w:color w:val="706E6E"/>
          <w:spacing w:val="-17"/>
          <w:sz w:val="16"/>
        </w:rPr>
        <w:t xml:space="preserve">、 </w:t>
      </w:r>
      <w:r>
        <w:rPr>
          <w:color w:val="3D3B3B"/>
          <w:spacing w:val="-13"/>
          <w:sz w:val="16"/>
        </w:rPr>
        <w:t xml:space="preserve">表 </w:t>
      </w:r>
      <w:r>
        <w:rPr>
          <w:rFonts w:ascii="Arial" w:eastAsia="Arial"/>
          <w:color w:val="3D3B3B"/>
          <w:sz w:val="14"/>
        </w:rPr>
        <w:t xml:space="preserve">5.4-2 </w:t>
      </w:r>
      <w:r>
        <w:rPr>
          <w:color w:val="3D3B3B"/>
          <w:sz w:val="16"/>
        </w:rPr>
        <w:t xml:space="preserve">中抗压强度平均值 </w:t>
      </w:r>
      <w:r>
        <w:rPr>
          <w:rFonts w:ascii="Times New Roman" w:eastAsia="Times New Roman"/>
          <w:color w:val="3D3B3B"/>
          <w:w w:val="95"/>
          <w:sz w:val="17"/>
        </w:rPr>
        <w:t>f1.m</w:t>
      </w:r>
      <w:r>
        <w:rPr>
          <w:color w:val="3D3B3B"/>
          <w:spacing w:val="4"/>
          <w:w w:val="95"/>
          <w:sz w:val="16"/>
        </w:rPr>
        <w:t xml:space="preserve">、以 </w:t>
      </w:r>
      <w:r>
        <w:rPr>
          <w:color w:val="3D3B3B"/>
          <w:spacing w:val="-2"/>
          <w:sz w:val="16"/>
        </w:rPr>
        <w:t>测区为单位统计的抗压强度骰</w:t>
      </w:r>
      <w:r>
        <w:rPr>
          <w:color w:val="3D3B3B"/>
          <w:spacing w:val="-10"/>
          <w:sz w:val="16"/>
        </w:rPr>
        <w:t xml:space="preserve">小值 </w:t>
      </w:r>
      <w:r>
        <w:rPr>
          <w:rFonts w:ascii="Arial" w:eastAsia="Arial"/>
          <w:color w:val="3D3B3B"/>
          <w:spacing w:val="-6"/>
          <w:sz w:val="14"/>
        </w:rPr>
        <w:t>f1</w:t>
      </w:r>
      <w:r>
        <w:rPr>
          <w:rFonts w:ascii="Arial" w:eastAsia="Arial"/>
          <w:color w:val="605D5D"/>
          <w:spacing w:val="-6"/>
          <w:sz w:val="14"/>
        </w:rPr>
        <w:t xml:space="preserve">,mm </w:t>
      </w:r>
      <w:r>
        <w:rPr>
          <w:color w:val="605D5D"/>
          <w:sz w:val="16"/>
        </w:rPr>
        <w:t>推定</w:t>
      </w:r>
      <w:r>
        <w:rPr>
          <w:color w:val="3D3B3B"/>
          <w:spacing w:val="-5"/>
          <w:sz w:val="16"/>
        </w:rPr>
        <w:t>每一测区的砖抗压强度等级</w:t>
      </w:r>
      <w:r>
        <w:rPr>
          <w:color w:val="706E6E"/>
          <w:sz w:val="16"/>
        </w:rPr>
        <w:t>。</w:t>
      </w:r>
    </w:p>
    <w:p>
      <w:pPr>
        <w:pStyle w:val="5"/>
        <w:spacing w:before="5"/>
        <w:rPr>
          <w:sz w:val="13"/>
        </w:rPr>
      </w:pPr>
    </w:p>
    <w:p>
      <w:pPr>
        <w:spacing w:before="0" w:after="15"/>
        <w:ind w:left="1326" w:right="0" w:firstLine="0"/>
        <w:jc w:val="left"/>
        <w:rPr>
          <w:sz w:val="18"/>
        </w:rPr>
      </w:pPr>
      <w:r>
        <w:rPr>
          <w:color w:val="2F2A2B"/>
          <w:w w:val="110"/>
          <w:sz w:val="19"/>
        </w:rPr>
        <w:t>表</w:t>
      </w:r>
      <w:r>
        <w:rPr>
          <w:rFonts w:ascii="Times New Roman" w:eastAsia="Times New Roman"/>
          <w:color w:val="2F2A2B"/>
          <w:w w:val="110"/>
          <w:sz w:val="18"/>
        </w:rPr>
        <w:t xml:space="preserve">5.4-1 </w:t>
      </w:r>
      <w:r>
        <w:rPr>
          <w:color w:val="2F2A2B"/>
          <w:w w:val="110"/>
          <w:sz w:val="18"/>
        </w:rPr>
        <w:t>烧结普通砖抗压强度等级推定</w:t>
      </w:r>
    </w:p>
    <w:tbl>
      <w:tblPr>
        <w:tblStyle w:val="8"/>
        <w:tblW w:w="0" w:type="auto"/>
        <w:tblInd w:w="808"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top w:w="0" w:type="dxa"/>
          <w:left w:w="0" w:type="dxa"/>
          <w:bottom w:w="0" w:type="dxa"/>
          <w:right w:w="0" w:type="dxa"/>
        </w:tblCellMar>
      </w:tblPr>
      <w:tblGrid>
        <w:gridCol w:w="815"/>
        <w:gridCol w:w="818"/>
        <w:gridCol w:w="1304"/>
        <w:gridCol w:w="1292"/>
      </w:tblGrid>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220" w:hRule="atLeast"/>
        </w:trPr>
        <w:tc>
          <w:tcPr>
            <w:tcW w:w="2937" w:type="dxa"/>
            <w:gridSpan w:val="3"/>
            <w:tcBorders>
              <w:bottom w:val="nil"/>
              <w:right w:val="single" w:color="000000" w:sz="4" w:space="0"/>
            </w:tcBorders>
          </w:tcPr>
          <w:p>
            <w:pPr>
              <w:pStyle w:val="12"/>
              <w:spacing w:before="89" w:line="111" w:lineRule="exact"/>
              <w:ind w:left="149"/>
              <w:jc w:val="left"/>
              <w:rPr>
                <w:rFonts w:ascii="Arial" w:eastAsia="Arial"/>
                <w:sz w:val="14"/>
              </w:rPr>
            </w:pPr>
            <w:r>
              <w:rPr>
                <w:rFonts w:hint="eastAsia" w:ascii="宋体" w:eastAsia="宋体"/>
                <w:color w:val="706E6E"/>
                <w:w w:val="105"/>
                <w:sz w:val="13"/>
              </w:rPr>
              <w:t xml:space="preserve">抗压强度 抗压强度平 </w:t>
            </w:r>
            <w:r>
              <w:rPr>
                <w:rFonts w:hint="eastAsia" w:ascii="宋体" w:eastAsia="宋体"/>
                <w:color w:val="605D5D"/>
                <w:w w:val="105"/>
                <w:sz w:val="13"/>
              </w:rPr>
              <w:t xml:space="preserve">变异系数 </w:t>
            </w:r>
            <w:r>
              <w:rPr>
                <w:color w:val="605D5D"/>
                <w:w w:val="105"/>
                <w:sz w:val="13"/>
              </w:rPr>
              <w:t xml:space="preserve">Ii </w:t>
            </w:r>
            <w:r>
              <w:rPr>
                <w:rFonts w:ascii="Arial" w:eastAsia="Arial"/>
                <w:color w:val="8E8C8E"/>
                <w:w w:val="105"/>
                <w:sz w:val="14"/>
              </w:rPr>
              <w:t xml:space="preserve">:( </w:t>
            </w:r>
            <w:r>
              <w:rPr>
                <w:rFonts w:ascii="Arial" w:eastAsia="Arial"/>
                <w:color w:val="2F2A2B"/>
                <w:w w:val="105"/>
                <w:sz w:val="14"/>
              </w:rPr>
              <w:t>0  21</w:t>
            </w:r>
          </w:p>
        </w:tc>
        <w:tc>
          <w:tcPr>
            <w:tcW w:w="1292" w:type="dxa"/>
            <w:tcBorders>
              <w:left w:val="single" w:color="000000" w:sz="4" w:space="0"/>
              <w:bottom w:val="single" w:color="231F20" w:sz="4" w:space="0"/>
            </w:tcBorders>
          </w:tcPr>
          <w:p>
            <w:pPr>
              <w:pStyle w:val="12"/>
              <w:spacing w:before="13" w:line="188" w:lineRule="exact"/>
              <w:ind w:left="77" w:right="14"/>
              <w:rPr>
                <w:rFonts w:ascii="Arial" w:eastAsia="Arial"/>
                <w:sz w:val="14"/>
              </w:rPr>
            </w:pPr>
            <w:r>
              <w:rPr>
                <w:rFonts w:hint="eastAsia" w:ascii="宋体" w:eastAsia="宋体"/>
                <w:color w:val="807E7E"/>
                <w:sz w:val="13"/>
              </w:rPr>
              <w:t xml:space="preserve">变异系数 </w:t>
            </w:r>
            <w:r>
              <w:rPr>
                <w:rFonts w:ascii="Arial" w:eastAsia="Arial"/>
                <w:color w:val="807E7E"/>
                <w:sz w:val="17"/>
              </w:rPr>
              <w:t xml:space="preserve">o </w:t>
            </w:r>
            <w:r>
              <w:rPr>
                <w:rFonts w:ascii="Arial" w:eastAsia="Arial"/>
                <w:color w:val="807E7E"/>
                <w:sz w:val="14"/>
              </w:rPr>
              <w:t xml:space="preserve">&gt; </w:t>
            </w:r>
            <w:r>
              <w:rPr>
                <w:rFonts w:ascii="Arial" w:eastAsia="Arial"/>
                <w:color w:val="2F2A2B"/>
                <w:sz w:val="14"/>
              </w:rPr>
              <w:t>0</w:t>
            </w:r>
            <w:r>
              <w:rPr>
                <w:rFonts w:ascii="Arial" w:eastAsia="Arial"/>
                <w:color w:val="605D5D"/>
                <w:sz w:val="14"/>
              </w:rPr>
              <w:t>.</w:t>
            </w:r>
            <w:r>
              <w:rPr>
                <w:rFonts w:ascii="Arial" w:eastAsia="Arial"/>
                <w:color w:val="2F2A2B"/>
                <w:sz w:val="14"/>
              </w:rPr>
              <w:t>21</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206" w:hRule="atLeast"/>
        </w:trPr>
        <w:tc>
          <w:tcPr>
            <w:tcW w:w="1633" w:type="dxa"/>
            <w:gridSpan w:val="2"/>
            <w:tcBorders>
              <w:top w:val="nil"/>
              <w:bottom w:val="nil"/>
              <w:right w:val="nil"/>
            </w:tcBorders>
          </w:tcPr>
          <w:p>
            <w:pPr>
              <w:pStyle w:val="12"/>
              <w:tabs>
                <w:tab w:val="left" w:pos="1096"/>
              </w:tabs>
              <w:spacing w:before="47" w:line="139" w:lineRule="exact"/>
              <w:ind w:left="149"/>
              <w:jc w:val="left"/>
              <w:rPr>
                <w:rFonts w:hint="eastAsia" w:ascii="宋体" w:eastAsia="宋体"/>
                <w:sz w:val="13"/>
              </w:rPr>
            </w:pPr>
            <w:r>
              <w:rPr>
                <w:rFonts w:hint="eastAsia" w:ascii="宋体" w:eastAsia="宋体"/>
                <w:color w:val="706E6E"/>
                <w:w w:val="105"/>
                <w:sz w:val="13"/>
              </w:rPr>
              <w:t>推</w:t>
            </w:r>
            <w:r>
              <w:rPr>
                <w:rFonts w:hint="eastAsia" w:ascii="宋体" w:eastAsia="宋体"/>
                <w:color w:val="706E6E"/>
                <w:spacing w:val="6"/>
                <w:w w:val="105"/>
                <w:sz w:val="13"/>
              </w:rPr>
              <w:t>定</w:t>
            </w:r>
            <w:r>
              <w:rPr>
                <w:rFonts w:hint="eastAsia" w:ascii="宋体" w:eastAsia="宋体"/>
                <w:color w:val="8E8C8E"/>
                <w:w w:val="105"/>
                <w:sz w:val="13"/>
              </w:rPr>
              <w:t>等级</w:t>
            </w:r>
            <w:r>
              <w:rPr>
                <w:rFonts w:hint="eastAsia" w:ascii="宋体" w:eastAsia="宋体"/>
                <w:color w:val="8E8C8E"/>
                <w:w w:val="105"/>
                <w:sz w:val="13"/>
              </w:rPr>
              <w:tab/>
            </w:r>
            <w:r>
              <w:rPr>
                <w:rFonts w:hint="eastAsia" w:ascii="宋体" w:eastAsia="宋体"/>
                <w:color w:val="706E6E"/>
                <w:w w:val="105"/>
                <w:sz w:val="13"/>
              </w:rPr>
              <w:t>均值</w:t>
            </w:r>
          </w:p>
        </w:tc>
        <w:tc>
          <w:tcPr>
            <w:tcW w:w="1304" w:type="dxa"/>
            <w:tcBorders>
              <w:top w:val="single" w:color="231F20" w:sz="4" w:space="0"/>
              <w:left w:val="nil"/>
              <w:bottom w:val="nil"/>
              <w:right w:val="single" w:color="000000" w:sz="4" w:space="0"/>
            </w:tcBorders>
          </w:tcPr>
          <w:p>
            <w:pPr>
              <w:pStyle w:val="12"/>
              <w:spacing w:before="47" w:line="139" w:lineRule="exact"/>
              <w:ind w:left="125" w:right="100"/>
              <w:rPr>
                <w:rFonts w:hint="eastAsia" w:ascii="宋体" w:eastAsia="宋体"/>
                <w:sz w:val="13"/>
              </w:rPr>
            </w:pPr>
            <w:r>
              <w:rPr>
                <w:rFonts w:hint="eastAsia" w:ascii="宋体" w:eastAsia="宋体"/>
                <w:color w:val="605D5D"/>
                <w:w w:val="105"/>
                <w:sz w:val="13"/>
              </w:rPr>
              <w:t>抗压强</w:t>
            </w:r>
            <w:r>
              <w:rPr>
                <w:rFonts w:hint="eastAsia" w:ascii="宋体" w:eastAsia="宋体"/>
                <w:color w:val="807E7E"/>
                <w:w w:val="105"/>
                <w:sz w:val="13"/>
              </w:rPr>
              <w:t>度标准值</w:t>
            </w:r>
          </w:p>
        </w:tc>
        <w:tc>
          <w:tcPr>
            <w:tcW w:w="1292" w:type="dxa"/>
            <w:vMerge w:val="restart"/>
            <w:tcBorders>
              <w:top w:val="single" w:color="231F20" w:sz="4" w:space="0"/>
              <w:left w:val="single" w:color="000000" w:sz="4" w:space="0"/>
              <w:bottom w:val="single" w:color="231F20" w:sz="4" w:space="0"/>
            </w:tcBorders>
          </w:tcPr>
          <w:p>
            <w:pPr>
              <w:pStyle w:val="12"/>
              <w:spacing w:before="28" w:line="164" w:lineRule="exact"/>
              <w:ind w:left="78" w:right="14"/>
              <w:rPr>
                <w:rFonts w:hint="eastAsia" w:ascii="宋体" w:eastAsia="宋体"/>
                <w:sz w:val="13"/>
              </w:rPr>
            </w:pPr>
            <w:r>
              <w:rPr>
                <w:rFonts w:hint="eastAsia" w:ascii="宋体" w:eastAsia="宋体"/>
                <w:color w:val="807E7E"/>
                <w:w w:val="110"/>
                <w:sz w:val="13"/>
              </w:rPr>
              <w:t>抗压强度</w:t>
            </w:r>
            <w:r>
              <w:rPr>
                <w:rFonts w:hint="eastAsia" w:ascii="宋体" w:eastAsia="宋体"/>
                <w:color w:val="605D5D"/>
                <w:w w:val="110"/>
                <w:sz w:val="13"/>
              </w:rPr>
              <w:t>的最小值</w:t>
            </w:r>
          </w:p>
          <w:p>
            <w:pPr>
              <w:pStyle w:val="12"/>
              <w:spacing w:before="0" w:line="136" w:lineRule="exact"/>
              <w:ind w:left="61" w:right="14"/>
              <w:rPr>
                <w:rFonts w:ascii="Arial"/>
                <w:sz w:val="14"/>
              </w:rPr>
            </w:pPr>
            <w:r>
              <w:rPr>
                <w:rFonts w:ascii="Arial"/>
                <w:color w:val="2F2A2B"/>
                <w:w w:val="95"/>
                <w:sz w:val="14"/>
              </w:rPr>
              <w:t>f</w:t>
            </w:r>
            <w:r>
              <w:rPr>
                <w:rFonts w:ascii="Arial"/>
                <w:color w:val="706E6E"/>
                <w:w w:val="95"/>
                <w:sz w:val="14"/>
              </w:rPr>
              <w:t>1mio&gt;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132" w:hRule="atLeast"/>
        </w:trPr>
        <w:tc>
          <w:tcPr>
            <w:tcW w:w="815" w:type="dxa"/>
            <w:tcBorders>
              <w:top w:val="nil"/>
              <w:bottom w:val="single" w:color="231F20" w:sz="4" w:space="0"/>
              <w:right w:val="single" w:color="000000" w:sz="4" w:space="0"/>
            </w:tcBorders>
          </w:tcPr>
          <w:p>
            <w:pPr>
              <w:pStyle w:val="12"/>
              <w:spacing w:before="0"/>
              <w:ind w:left="0"/>
              <w:jc w:val="left"/>
              <w:rPr>
                <w:sz w:val="8"/>
              </w:rPr>
            </w:pPr>
          </w:p>
        </w:tc>
        <w:tc>
          <w:tcPr>
            <w:tcW w:w="818" w:type="dxa"/>
            <w:tcBorders>
              <w:top w:val="nil"/>
              <w:left w:val="single" w:color="000000" w:sz="4" w:space="0"/>
              <w:bottom w:val="single" w:color="231F20" w:sz="4" w:space="0"/>
              <w:right w:val="single" w:color="000000" w:sz="4" w:space="0"/>
            </w:tcBorders>
          </w:tcPr>
          <w:p>
            <w:pPr>
              <w:pStyle w:val="12"/>
              <w:spacing w:before="0"/>
              <w:ind w:left="0"/>
              <w:jc w:val="left"/>
              <w:rPr>
                <w:sz w:val="8"/>
              </w:rPr>
            </w:pPr>
          </w:p>
        </w:tc>
        <w:tc>
          <w:tcPr>
            <w:tcW w:w="1304" w:type="dxa"/>
            <w:tcBorders>
              <w:top w:val="nil"/>
              <w:left w:val="single" w:color="000000" w:sz="4" w:space="0"/>
              <w:bottom w:val="single" w:color="231F20" w:sz="4" w:space="0"/>
              <w:right w:val="single" w:color="000000" w:sz="4" w:space="0"/>
            </w:tcBorders>
          </w:tcPr>
          <w:p>
            <w:pPr>
              <w:pStyle w:val="12"/>
              <w:spacing w:before="0" w:line="112" w:lineRule="exact"/>
              <w:ind w:left="432" w:right="450"/>
              <w:rPr>
                <w:rFonts w:ascii="Arial"/>
                <w:sz w:val="14"/>
              </w:rPr>
            </w:pPr>
            <w:r>
              <w:rPr>
                <w:rFonts w:ascii="Arial"/>
                <w:color w:val="2F2A2B"/>
                <w:w w:val="95"/>
                <w:sz w:val="14"/>
              </w:rPr>
              <w:t>f</w:t>
            </w:r>
            <w:r>
              <w:rPr>
                <w:rFonts w:ascii="Arial"/>
                <w:color w:val="706E6E"/>
                <w:w w:val="95"/>
                <w:sz w:val="14"/>
              </w:rPr>
              <w:t>1k&gt;</w:t>
            </w:r>
          </w:p>
        </w:tc>
        <w:tc>
          <w:tcPr>
            <w:tcW w:w="1292" w:type="dxa"/>
            <w:vMerge w:val="continue"/>
            <w:tcBorders>
              <w:top w:val="nil"/>
              <w:left w:val="single" w:color="000000" w:sz="4" w:space="0"/>
              <w:bottom w:val="single" w:color="231F20" w:sz="4" w:space="0"/>
            </w:tcBorders>
          </w:tcPr>
          <w:p>
            <w:pPr>
              <w:rPr>
                <w:sz w:val="2"/>
                <w:szCs w:val="2"/>
              </w:rPr>
            </w:pP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259" w:hRule="atLeast"/>
        </w:trPr>
        <w:tc>
          <w:tcPr>
            <w:tcW w:w="815" w:type="dxa"/>
            <w:tcBorders>
              <w:top w:val="single" w:color="231F20" w:sz="4" w:space="0"/>
              <w:bottom w:val="single" w:color="231F20" w:sz="4" w:space="0"/>
              <w:right w:val="single" w:color="000000" w:sz="4" w:space="0"/>
            </w:tcBorders>
          </w:tcPr>
          <w:p>
            <w:pPr>
              <w:pStyle w:val="12"/>
              <w:spacing w:before="48"/>
              <w:ind w:left="0" w:right="176"/>
              <w:jc w:val="right"/>
              <w:rPr>
                <w:rFonts w:ascii="Arial"/>
                <w:sz w:val="14"/>
              </w:rPr>
            </w:pPr>
            <w:r>
              <w:rPr>
                <w:rFonts w:ascii="Arial"/>
                <w:color w:val="2F2A2B"/>
                <w:w w:val="105"/>
                <w:sz w:val="14"/>
              </w:rPr>
              <w:t>MU</w:t>
            </w:r>
            <w:r>
              <w:rPr>
                <w:rFonts w:ascii="Arial"/>
                <w:color w:val="4F4B4D"/>
                <w:w w:val="105"/>
                <w:sz w:val="14"/>
              </w:rPr>
              <w:t>2</w:t>
            </w:r>
            <w:r>
              <w:rPr>
                <w:rFonts w:ascii="Arial"/>
                <w:color w:val="2F2A2B"/>
                <w:w w:val="105"/>
                <w:sz w:val="14"/>
              </w:rPr>
              <w:t>5</w:t>
            </w:r>
          </w:p>
        </w:tc>
        <w:tc>
          <w:tcPr>
            <w:tcW w:w="818" w:type="dxa"/>
            <w:tcBorders>
              <w:top w:val="single" w:color="231F20" w:sz="4" w:space="0"/>
              <w:left w:val="single" w:color="000000" w:sz="4" w:space="0"/>
              <w:bottom w:val="single" w:color="231F20" w:sz="4" w:space="0"/>
              <w:right w:val="single" w:color="000000" w:sz="4" w:space="0"/>
            </w:tcBorders>
          </w:tcPr>
          <w:p>
            <w:pPr>
              <w:pStyle w:val="12"/>
              <w:spacing w:before="53"/>
              <w:ind w:left="0" w:right="270"/>
              <w:jc w:val="right"/>
              <w:rPr>
                <w:rFonts w:ascii="Arial"/>
                <w:sz w:val="14"/>
              </w:rPr>
            </w:pPr>
            <w:r>
              <w:rPr>
                <w:rFonts w:ascii="Arial"/>
                <w:color w:val="3D3B3B"/>
                <w:w w:val="105"/>
                <w:sz w:val="14"/>
              </w:rPr>
              <w:t>250</w:t>
            </w:r>
          </w:p>
        </w:tc>
        <w:tc>
          <w:tcPr>
            <w:tcW w:w="1304" w:type="dxa"/>
            <w:tcBorders>
              <w:top w:val="single" w:color="231F20" w:sz="4" w:space="0"/>
              <w:left w:val="single" w:color="000000" w:sz="4" w:space="0"/>
              <w:bottom w:val="single" w:color="231F20" w:sz="4" w:space="0"/>
              <w:right w:val="single" w:color="000000" w:sz="4" w:space="0"/>
            </w:tcBorders>
          </w:tcPr>
          <w:p>
            <w:pPr>
              <w:pStyle w:val="12"/>
              <w:spacing w:before="53"/>
              <w:ind w:left="490" w:right="447"/>
              <w:rPr>
                <w:rFonts w:ascii="Arial"/>
                <w:sz w:val="14"/>
              </w:rPr>
            </w:pPr>
            <w:r>
              <w:rPr>
                <w:rFonts w:ascii="Arial"/>
                <w:color w:val="2F2A2B"/>
                <w:w w:val="105"/>
                <w:sz w:val="14"/>
              </w:rPr>
              <w:t xml:space="preserve">18 </w:t>
            </w:r>
            <w:r>
              <w:rPr>
                <w:rFonts w:ascii="Arial"/>
                <w:color w:val="3D3B3B"/>
                <w:w w:val="105"/>
                <w:sz w:val="14"/>
              </w:rPr>
              <w:t>0</w:t>
            </w:r>
          </w:p>
        </w:tc>
        <w:tc>
          <w:tcPr>
            <w:tcW w:w="1292" w:type="dxa"/>
            <w:tcBorders>
              <w:top w:val="single" w:color="231F20" w:sz="4" w:space="0"/>
              <w:left w:val="single" w:color="000000" w:sz="4" w:space="0"/>
              <w:bottom w:val="single" w:color="231F20" w:sz="4" w:space="0"/>
            </w:tcBorders>
          </w:tcPr>
          <w:p>
            <w:pPr>
              <w:pStyle w:val="12"/>
              <w:spacing w:before="58"/>
              <w:ind w:left="77" w:right="14"/>
              <w:rPr>
                <w:rFonts w:ascii="Arial"/>
                <w:sz w:val="14"/>
              </w:rPr>
            </w:pPr>
            <w:r>
              <w:rPr>
                <w:rFonts w:ascii="Arial"/>
                <w:color w:val="3D3B3B"/>
                <w:w w:val="105"/>
                <w:sz w:val="14"/>
              </w:rPr>
              <w:t>22</w:t>
            </w:r>
            <w:r>
              <w:rPr>
                <w:rFonts w:ascii="Arial"/>
                <w:color w:val="605D5D"/>
                <w:w w:val="105"/>
                <w:sz w:val="14"/>
              </w:rPr>
              <w:t>.</w:t>
            </w:r>
            <w:r>
              <w:rPr>
                <w:rFonts w:ascii="Arial"/>
                <w:color w:val="3D3B3B"/>
                <w:w w:val="105"/>
                <w:sz w:val="14"/>
              </w:rPr>
              <w:t>0</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257" w:hRule="atLeast"/>
        </w:trPr>
        <w:tc>
          <w:tcPr>
            <w:tcW w:w="815" w:type="dxa"/>
            <w:tcBorders>
              <w:top w:val="single" w:color="231F20" w:sz="4" w:space="0"/>
              <w:bottom w:val="single" w:color="231F20" w:sz="4" w:space="0"/>
              <w:right w:val="single" w:color="000000" w:sz="4" w:space="0"/>
            </w:tcBorders>
          </w:tcPr>
          <w:p>
            <w:pPr>
              <w:pStyle w:val="12"/>
              <w:spacing w:before="53"/>
              <w:ind w:left="0" w:right="183"/>
              <w:jc w:val="right"/>
              <w:rPr>
                <w:rFonts w:ascii="Arial"/>
                <w:sz w:val="14"/>
              </w:rPr>
            </w:pPr>
            <w:r>
              <w:rPr>
                <w:rFonts w:ascii="Arial"/>
                <w:color w:val="3D3B3B"/>
                <w:sz w:val="14"/>
              </w:rPr>
              <w:t>MU20</w:t>
            </w:r>
          </w:p>
        </w:tc>
        <w:tc>
          <w:tcPr>
            <w:tcW w:w="818" w:type="dxa"/>
            <w:tcBorders>
              <w:top w:val="single" w:color="231F20" w:sz="4" w:space="0"/>
              <w:left w:val="single" w:color="000000" w:sz="4" w:space="0"/>
              <w:bottom w:val="single" w:color="231F20" w:sz="6" w:space="0"/>
              <w:right w:val="single" w:color="000000" w:sz="4" w:space="0"/>
            </w:tcBorders>
          </w:tcPr>
          <w:p>
            <w:pPr>
              <w:pStyle w:val="12"/>
              <w:spacing w:before="53"/>
              <w:ind w:left="0" w:right="236"/>
              <w:jc w:val="right"/>
              <w:rPr>
                <w:rFonts w:ascii="Arial"/>
                <w:sz w:val="14"/>
              </w:rPr>
            </w:pPr>
            <w:r>
              <w:rPr>
                <w:rFonts w:ascii="Arial"/>
                <w:color w:val="3D3B3B"/>
                <w:sz w:val="14"/>
              </w:rPr>
              <w:t>20.0</w:t>
            </w:r>
          </w:p>
        </w:tc>
        <w:tc>
          <w:tcPr>
            <w:tcW w:w="1304" w:type="dxa"/>
            <w:tcBorders>
              <w:top w:val="single" w:color="231F20" w:sz="4" w:space="0"/>
              <w:left w:val="single" w:color="000000" w:sz="4" w:space="0"/>
              <w:bottom w:val="single" w:color="231F20" w:sz="4" w:space="0"/>
              <w:right w:val="single" w:color="000000" w:sz="4" w:space="0"/>
            </w:tcBorders>
          </w:tcPr>
          <w:p>
            <w:pPr>
              <w:pStyle w:val="12"/>
              <w:spacing w:before="53"/>
              <w:ind w:left="490" w:right="447"/>
              <w:rPr>
                <w:rFonts w:ascii="Arial"/>
                <w:sz w:val="14"/>
              </w:rPr>
            </w:pPr>
            <w:r>
              <w:rPr>
                <w:rFonts w:ascii="Arial"/>
                <w:color w:val="2F2A2B"/>
                <w:w w:val="105"/>
                <w:sz w:val="14"/>
              </w:rPr>
              <w:t xml:space="preserve">14 </w:t>
            </w:r>
            <w:r>
              <w:rPr>
                <w:rFonts w:ascii="Arial"/>
                <w:color w:val="3D3B3B"/>
                <w:w w:val="105"/>
                <w:sz w:val="14"/>
              </w:rPr>
              <w:t>0</w:t>
            </w:r>
          </w:p>
        </w:tc>
        <w:tc>
          <w:tcPr>
            <w:tcW w:w="1292" w:type="dxa"/>
            <w:tcBorders>
              <w:top w:val="single" w:color="231F20" w:sz="4" w:space="0"/>
              <w:left w:val="single" w:color="000000" w:sz="4" w:space="0"/>
              <w:bottom w:val="single" w:color="231F20" w:sz="4" w:space="0"/>
            </w:tcBorders>
          </w:tcPr>
          <w:p>
            <w:pPr>
              <w:pStyle w:val="12"/>
              <w:spacing w:before="57"/>
              <w:ind w:left="75" w:right="14"/>
              <w:rPr>
                <w:rFonts w:ascii="Arial"/>
                <w:sz w:val="14"/>
              </w:rPr>
            </w:pPr>
            <w:r>
              <w:rPr>
                <w:rFonts w:ascii="Arial"/>
                <w:color w:val="2F2A2B"/>
                <w:w w:val="110"/>
                <w:sz w:val="14"/>
              </w:rPr>
              <w:t>16 0</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255" w:hRule="atLeast"/>
        </w:trPr>
        <w:tc>
          <w:tcPr>
            <w:tcW w:w="815" w:type="dxa"/>
            <w:tcBorders>
              <w:top w:val="single" w:color="231F20" w:sz="4" w:space="0"/>
              <w:bottom w:val="single" w:color="231F20" w:sz="4" w:space="0"/>
              <w:right w:val="single" w:color="000000" w:sz="4" w:space="0"/>
            </w:tcBorders>
          </w:tcPr>
          <w:p>
            <w:pPr>
              <w:pStyle w:val="12"/>
              <w:spacing w:before="49"/>
              <w:ind w:left="0" w:right="164"/>
              <w:jc w:val="right"/>
              <w:rPr>
                <w:rFonts w:ascii="Arial"/>
                <w:sz w:val="14"/>
              </w:rPr>
            </w:pPr>
            <w:r>
              <w:rPr>
                <w:rFonts w:ascii="Arial"/>
                <w:color w:val="4F4B4D"/>
                <w:w w:val="105"/>
                <w:sz w:val="14"/>
              </w:rPr>
              <w:t>M</w:t>
            </w:r>
            <w:r>
              <w:rPr>
                <w:rFonts w:ascii="Arial"/>
                <w:color w:val="2F2A2B"/>
                <w:w w:val="105"/>
                <w:sz w:val="14"/>
              </w:rPr>
              <w:t>U15</w:t>
            </w:r>
          </w:p>
        </w:tc>
        <w:tc>
          <w:tcPr>
            <w:tcW w:w="818" w:type="dxa"/>
            <w:tcBorders>
              <w:top w:val="single" w:color="231F20" w:sz="6" w:space="0"/>
              <w:left w:val="single" w:color="000000" w:sz="4" w:space="0"/>
              <w:bottom w:val="single" w:color="231F20" w:sz="4" w:space="0"/>
              <w:right w:val="single" w:color="000000" w:sz="4" w:space="0"/>
            </w:tcBorders>
          </w:tcPr>
          <w:p>
            <w:pPr>
              <w:pStyle w:val="12"/>
              <w:spacing w:before="49"/>
              <w:ind w:left="0" w:right="237"/>
              <w:jc w:val="right"/>
              <w:rPr>
                <w:rFonts w:ascii="Arial"/>
                <w:sz w:val="14"/>
              </w:rPr>
            </w:pPr>
            <w:r>
              <w:rPr>
                <w:rFonts w:ascii="Arial"/>
                <w:color w:val="2F2A2B"/>
                <w:w w:val="110"/>
                <w:sz w:val="14"/>
              </w:rPr>
              <w:t xml:space="preserve">15 </w:t>
            </w:r>
            <w:r>
              <w:rPr>
                <w:rFonts w:ascii="Arial"/>
                <w:color w:val="3D3B3B"/>
                <w:w w:val="110"/>
                <w:sz w:val="14"/>
              </w:rPr>
              <w:t>0</w:t>
            </w:r>
          </w:p>
        </w:tc>
        <w:tc>
          <w:tcPr>
            <w:tcW w:w="1304" w:type="dxa"/>
            <w:tcBorders>
              <w:top w:val="single" w:color="231F20" w:sz="4" w:space="0"/>
              <w:left w:val="single" w:color="000000" w:sz="4" w:space="0"/>
              <w:bottom w:val="single" w:color="231F20" w:sz="4" w:space="0"/>
              <w:right w:val="single" w:color="000000" w:sz="4" w:space="0"/>
            </w:tcBorders>
          </w:tcPr>
          <w:p>
            <w:pPr>
              <w:pStyle w:val="12"/>
              <w:spacing w:before="54"/>
              <w:ind w:left="490" w:right="447"/>
              <w:rPr>
                <w:rFonts w:ascii="Arial"/>
                <w:sz w:val="14"/>
              </w:rPr>
            </w:pPr>
            <w:r>
              <w:rPr>
                <w:rFonts w:ascii="Arial"/>
                <w:color w:val="2F2A2B"/>
                <w:w w:val="110"/>
                <w:sz w:val="14"/>
              </w:rPr>
              <w:t xml:space="preserve">10 </w:t>
            </w:r>
            <w:r>
              <w:rPr>
                <w:rFonts w:ascii="Arial"/>
                <w:color w:val="3D3B3B"/>
                <w:w w:val="110"/>
                <w:sz w:val="14"/>
              </w:rPr>
              <w:t>0</w:t>
            </w:r>
          </w:p>
        </w:tc>
        <w:tc>
          <w:tcPr>
            <w:tcW w:w="1292" w:type="dxa"/>
            <w:tcBorders>
              <w:top w:val="single" w:color="231F20" w:sz="4" w:space="0"/>
              <w:left w:val="single" w:color="000000" w:sz="4" w:space="0"/>
              <w:bottom w:val="single" w:color="231F20" w:sz="4" w:space="0"/>
            </w:tcBorders>
          </w:tcPr>
          <w:p>
            <w:pPr>
              <w:pStyle w:val="12"/>
              <w:spacing w:before="54"/>
              <w:ind w:left="75" w:right="14"/>
              <w:rPr>
                <w:rFonts w:ascii="Arial"/>
                <w:sz w:val="14"/>
              </w:rPr>
            </w:pPr>
            <w:r>
              <w:rPr>
                <w:rFonts w:ascii="Arial"/>
                <w:color w:val="2F2A2B"/>
                <w:w w:val="110"/>
                <w:sz w:val="14"/>
              </w:rPr>
              <w:t>1</w:t>
            </w:r>
            <w:r>
              <w:rPr>
                <w:rFonts w:ascii="Arial"/>
                <w:color w:val="4F4B4D"/>
                <w:w w:val="110"/>
                <w:sz w:val="14"/>
              </w:rPr>
              <w:t xml:space="preserve">2    </w:t>
            </w:r>
            <w:r>
              <w:rPr>
                <w:rFonts w:ascii="Arial"/>
                <w:color w:val="2F2A2B"/>
                <w:w w:val="110"/>
                <w:sz w:val="14"/>
              </w:rPr>
              <w:t>0</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257" w:hRule="atLeast"/>
        </w:trPr>
        <w:tc>
          <w:tcPr>
            <w:tcW w:w="815" w:type="dxa"/>
            <w:tcBorders>
              <w:top w:val="single" w:color="231F20" w:sz="4" w:space="0"/>
              <w:bottom w:val="single" w:color="231F20" w:sz="4" w:space="0"/>
              <w:right w:val="single" w:color="000000" w:sz="4" w:space="0"/>
            </w:tcBorders>
          </w:tcPr>
          <w:p>
            <w:pPr>
              <w:pStyle w:val="12"/>
              <w:spacing w:before="53"/>
              <w:ind w:left="0" w:right="188"/>
              <w:jc w:val="right"/>
              <w:rPr>
                <w:rFonts w:ascii="Arial"/>
                <w:sz w:val="14"/>
              </w:rPr>
            </w:pPr>
            <w:r>
              <w:rPr>
                <w:rFonts w:ascii="Arial"/>
                <w:color w:val="3D3B3B"/>
                <w:sz w:val="14"/>
              </w:rPr>
              <w:t>MU10</w:t>
            </w:r>
          </w:p>
        </w:tc>
        <w:tc>
          <w:tcPr>
            <w:tcW w:w="818" w:type="dxa"/>
            <w:tcBorders>
              <w:top w:val="single" w:color="231F20" w:sz="4" w:space="0"/>
              <w:left w:val="single" w:color="000000" w:sz="4" w:space="0"/>
              <w:bottom w:val="single" w:color="231F20" w:sz="6" w:space="0"/>
              <w:right w:val="single" w:color="000000" w:sz="4" w:space="0"/>
            </w:tcBorders>
          </w:tcPr>
          <w:p>
            <w:pPr>
              <w:pStyle w:val="12"/>
              <w:spacing w:before="58"/>
              <w:ind w:left="0" w:right="237"/>
              <w:jc w:val="right"/>
              <w:rPr>
                <w:rFonts w:ascii="Arial"/>
                <w:sz w:val="14"/>
              </w:rPr>
            </w:pPr>
            <w:r>
              <w:rPr>
                <w:rFonts w:ascii="Arial"/>
                <w:color w:val="2F2A2B"/>
                <w:w w:val="105"/>
                <w:sz w:val="14"/>
              </w:rPr>
              <w:t xml:space="preserve">10 </w:t>
            </w:r>
            <w:r>
              <w:rPr>
                <w:rFonts w:ascii="Arial"/>
                <w:color w:val="3D3B3B"/>
                <w:w w:val="105"/>
                <w:sz w:val="14"/>
              </w:rPr>
              <w:t>0</w:t>
            </w:r>
          </w:p>
        </w:tc>
        <w:tc>
          <w:tcPr>
            <w:tcW w:w="1304" w:type="dxa"/>
            <w:tcBorders>
              <w:top w:val="single" w:color="231F20" w:sz="4" w:space="0"/>
              <w:left w:val="single" w:color="000000" w:sz="4" w:space="0"/>
              <w:bottom w:val="single" w:color="231F20" w:sz="4" w:space="0"/>
              <w:right w:val="single" w:color="000000" w:sz="4" w:space="0"/>
            </w:tcBorders>
          </w:tcPr>
          <w:p>
            <w:pPr>
              <w:pStyle w:val="12"/>
              <w:spacing w:before="58"/>
              <w:ind w:left="488" w:right="450"/>
              <w:rPr>
                <w:rFonts w:ascii="Arial"/>
                <w:sz w:val="14"/>
              </w:rPr>
            </w:pPr>
            <w:r>
              <w:rPr>
                <w:rFonts w:ascii="Arial"/>
                <w:color w:val="3D3B3B"/>
                <w:w w:val="105"/>
                <w:sz w:val="14"/>
              </w:rPr>
              <w:t>6</w:t>
            </w:r>
            <w:r>
              <w:rPr>
                <w:rFonts w:ascii="Arial"/>
                <w:color w:val="706E6E"/>
                <w:w w:val="105"/>
                <w:sz w:val="14"/>
              </w:rPr>
              <w:t>.</w:t>
            </w:r>
            <w:r>
              <w:rPr>
                <w:rFonts w:ascii="Arial"/>
                <w:color w:val="3D3B3B"/>
                <w:w w:val="105"/>
                <w:sz w:val="14"/>
              </w:rPr>
              <w:t>5</w:t>
            </w:r>
          </w:p>
        </w:tc>
        <w:tc>
          <w:tcPr>
            <w:tcW w:w="1292" w:type="dxa"/>
            <w:tcBorders>
              <w:top w:val="single" w:color="231F20" w:sz="4" w:space="0"/>
              <w:left w:val="single" w:color="000000" w:sz="4" w:space="0"/>
              <w:bottom w:val="single" w:color="231F20" w:sz="4" w:space="0"/>
            </w:tcBorders>
          </w:tcPr>
          <w:p>
            <w:pPr>
              <w:pStyle w:val="12"/>
              <w:spacing w:before="58"/>
              <w:ind w:left="36" w:right="14"/>
              <w:rPr>
                <w:rFonts w:ascii="Arial"/>
                <w:sz w:val="14"/>
              </w:rPr>
            </w:pPr>
            <w:r>
              <w:rPr>
                <w:rFonts w:ascii="Arial"/>
                <w:color w:val="3D3B3B"/>
                <w:w w:val="105"/>
                <w:sz w:val="14"/>
              </w:rPr>
              <w:t>75</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258" w:hRule="atLeast"/>
        </w:trPr>
        <w:tc>
          <w:tcPr>
            <w:tcW w:w="815" w:type="dxa"/>
            <w:tcBorders>
              <w:top w:val="single" w:color="231F20" w:sz="4" w:space="0"/>
              <w:right w:val="single" w:color="000000" w:sz="4" w:space="0"/>
            </w:tcBorders>
          </w:tcPr>
          <w:p>
            <w:pPr>
              <w:pStyle w:val="12"/>
              <w:spacing w:before="50"/>
              <w:ind w:left="0" w:right="157"/>
              <w:jc w:val="right"/>
              <w:rPr>
                <w:rFonts w:ascii="Arial"/>
                <w:sz w:val="14"/>
              </w:rPr>
            </w:pPr>
            <w:r>
              <w:rPr>
                <w:rFonts w:ascii="Arial"/>
                <w:color w:val="3D3B3B"/>
                <w:w w:val="105"/>
                <w:sz w:val="14"/>
              </w:rPr>
              <w:t xml:space="preserve">MU7 </w:t>
            </w:r>
            <w:r>
              <w:rPr>
                <w:rFonts w:ascii="Arial"/>
                <w:color w:val="2F2A2B"/>
                <w:w w:val="105"/>
                <w:sz w:val="14"/>
              </w:rPr>
              <w:t>5</w:t>
            </w:r>
          </w:p>
        </w:tc>
        <w:tc>
          <w:tcPr>
            <w:tcW w:w="818" w:type="dxa"/>
            <w:tcBorders>
              <w:top w:val="single" w:color="231F20" w:sz="6" w:space="0"/>
              <w:left w:val="single" w:color="000000" w:sz="4" w:space="0"/>
              <w:right w:val="single" w:color="000000" w:sz="4" w:space="0"/>
            </w:tcBorders>
          </w:tcPr>
          <w:p>
            <w:pPr>
              <w:pStyle w:val="12"/>
              <w:ind w:left="0" w:right="277"/>
              <w:jc w:val="right"/>
              <w:rPr>
                <w:rFonts w:ascii="Arial"/>
                <w:sz w:val="14"/>
              </w:rPr>
            </w:pPr>
            <w:r>
              <w:rPr>
                <w:rFonts w:ascii="Arial"/>
                <w:color w:val="2F2A2B"/>
                <w:w w:val="105"/>
                <w:sz w:val="14"/>
              </w:rPr>
              <w:t>7</w:t>
            </w:r>
            <w:r>
              <w:rPr>
                <w:rFonts w:ascii="Arial"/>
                <w:color w:val="4F4B4D"/>
                <w:w w:val="105"/>
                <w:sz w:val="14"/>
              </w:rPr>
              <w:t>.</w:t>
            </w:r>
            <w:r>
              <w:rPr>
                <w:rFonts w:ascii="Arial"/>
                <w:color w:val="2F2A2B"/>
                <w:w w:val="105"/>
                <w:sz w:val="14"/>
              </w:rPr>
              <w:t>5</w:t>
            </w:r>
          </w:p>
        </w:tc>
        <w:tc>
          <w:tcPr>
            <w:tcW w:w="1304" w:type="dxa"/>
            <w:tcBorders>
              <w:top w:val="single" w:color="231F20" w:sz="4" w:space="0"/>
              <w:left w:val="single" w:color="000000" w:sz="4" w:space="0"/>
              <w:right w:val="single" w:color="000000" w:sz="4" w:space="0"/>
            </w:tcBorders>
          </w:tcPr>
          <w:p>
            <w:pPr>
              <w:pStyle w:val="12"/>
              <w:ind w:left="488" w:right="450"/>
              <w:rPr>
                <w:rFonts w:ascii="Arial"/>
                <w:sz w:val="14"/>
              </w:rPr>
            </w:pPr>
            <w:r>
              <w:rPr>
                <w:rFonts w:ascii="Arial"/>
                <w:color w:val="3D3B3B"/>
                <w:w w:val="105"/>
                <w:sz w:val="14"/>
              </w:rPr>
              <w:t>5</w:t>
            </w:r>
            <w:r>
              <w:rPr>
                <w:rFonts w:ascii="Arial"/>
                <w:color w:val="605D5D"/>
                <w:w w:val="105"/>
                <w:sz w:val="14"/>
              </w:rPr>
              <w:t>.</w:t>
            </w:r>
            <w:r>
              <w:rPr>
                <w:rFonts w:ascii="Arial"/>
                <w:color w:val="3D3B3B"/>
                <w:w w:val="105"/>
                <w:sz w:val="14"/>
              </w:rPr>
              <w:t>0</w:t>
            </w:r>
          </w:p>
        </w:tc>
        <w:tc>
          <w:tcPr>
            <w:tcW w:w="1292" w:type="dxa"/>
            <w:tcBorders>
              <w:top w:val="single" w:color="231F20" w:sz="4" w:space="0"/>
              <w:left w:val="single" w:color="000000" w:sz="4" w:space="0"/>
            </w:tcBorders>
          </w:tcPr>
          <w:p>
            <w:pPr>
              <w:pStyle w:val="12"/>
              <w:spacing w:before="59"/>
              <w:ind w:left="70" w:right="14"/>
              <w:rPr>
                <w:rFonts w:ascii="Arial"/>
                <w:sz w:val="14"/>
              </w:rPr>
            </w:pPr>
            <w:r>
              <w:rPr>
                <w:rFonts w:ascii="Arial"/>
                <w:color w:val="2F2A2B"/>
                <w:w w:val="110"/>
                <w:sz w:val="14"/>
              </w:rPr>
              <w:t>5</w:t>
            </w:r>
            <w:r>
              <w:rPr>
                <w:rFonts w:ascii="Arial"/>
                <w:color w:val="706E6E"/>
                <w:w w:val="110"/>
                <w:sz w:val="14"/>
              </w:rPr>
              <w:t>.</w:t>
            </w:r>
            <w:r>
              <w:rPr>
                <w:rFonts w:ascii="Arial"/>
                <w:color w:val="2F2A2B"/>
                <w:w w:val="110"/>
                <w:sz w:val="14"/>
              </w:rPr>
              <w:t>5</w:t>
            </w:r>
          </w:p>
        </w:tc>
      </w:tr>
    </w:tbl>
    <w:p>
      <w:pPr>
        <w:pStyle w:val="5"/>
        <w:spacing w:before="1"/>
        <w:rPr>
          <w:sz w:val="22"/>
        </w:rPr>
      </w:pPr>
    </w:p>
    <w:p>
      <w:pPr>
        <w:spacing w:before="0" w:after="12"/>
        <w:ind w:left="1466" w:right="0" w:firstLine="0"/>
        <w:jc w:val="left"/>
        <w:rPr>
          <w:sz w:val="18"/>
        </w:rPr>
      </w:pPr>
      <w:r>
        <w:rPr>
          <w:color w:val="2F2A2B"/>
          <w:w w:val="110"/>
          <w:sz w:val="19"/>
        </w:rPr>
        <w:t>表</w:t>
      </w:r>
      <w:r>
        <w:rPr>
          <w:rFonts w:ascii="Times New Roman" w:eastAsia="Times New Roman"/>
          <w:color w:val="2F2A2B"/>
          <w:w w:val="110"/>
          <w:sz w:val="18"/>
        </w:rPr>
        <w:t xml:space="preserve">5.4-2 </w:t>
      </w:r>
      <w:r>
        <w:rPr>
          <w:color w:val="2F2A2B"/>
          <w:w w:val="110"/>
          <w:sz w:val="18"/>
        </w:rPr>
        <w:t>烧结多孔砖抗压强度等级推定</w:t>
      </w:r>
    </w:p>
    <w:tbl>
      <w:tblPr>
        <w:tblStyle w:val="8"/>
        <w:tblW w:w="0" w:type="auto"/>
        <w:tblInd w:w="814"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top w:w="0" w:type="dxa"/>
          <w:left w:w="0" w:type="dxa"/>
          <w:bottom w:w="0" w:type="dxa"/>
          <w:right w:w="0" w:type="dxa"/>
        </w:tblCellMar>
      </w:tblPr>
      <w:tblGrid>
        <w:gridCol w:w="809"/>
        <w:gridCol w:w="813"/>
        <w:gridCol w:w="1304"/>
        <w:gridCol w:w="1303"/>
      </w:tblGrid>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219" w:hRule="atLeast"/>
        </w:trPr>
        <w:tc>
          <w:tcPr>
            <w:tcW w:w="2926" w:type="dxa"/>
            <w:gridSpan w:val="3"/>
            <w:tcBorders>
              <w:bottom w:val="nil"/>
              <w:right w:val="single" w:color="000000" w:sz="4" w:space="0"/>
            </w:tcBorders>
          </w:tcPr>
          <w:p>
            <w:pPr>
              <w:pStyle w:val="12"/>
              <w:spacing w:before="78" w:line="121" w:lineRule="exact"/>
              <w:ind w:left="143"/>
              <w:jc w:val="left"/>
              <w:rPr>
                <w:rFonts w:ascii="Arial" w:eastAsia="Arial"/>
                <w:sz w:val="14"/>
              </w:rPr>
            </w:pPr>
            <w:r>
              <w:rPr>
                <w:rFonts w:hint="eastAsia" w:ascii="宋体" w:eastAsia="宋体"/>
                <w:color w:val="706E6E"/>
                <w:sz w:val="13"/>
              </w:rPr>
              <w:t>抗压强度 抗压强度平 变异系数</w:t>
            </w:r>
            <w:r>
              <w:rPr>
                <w:rFonts w:ascii="Arial" w:eastAsia="Arial"/>
                <w:color w:val="706E6E"/>
                <w:w w:val="90"/>
                <w:sz w:val="16"/>
              </w:rPr>
              <w:t xml:space="preserve">B </w:t>
            </w:r>
            <w:r>
              <w:rPr>
                <w:rFonts w:ascii="Arial" w:eastAsia="Arial"/>
                <w:color w:val="8E8C8E"/>
                <w:w w:val="90"/>
                <w:sz w:val="16"/>
              </w:rPr>
              <w:t>,s</w:t>
            </w:r>
            <w:r>
              <w:rPr>
                <w:rFonts w:ascii="Arial" w:eastAsia="Arial"/>
                <w:color w:val="3D3B3B"/>
                <w:w w:val="90"/>
                <w:sz w:val="16"/>
              </w:rPr>
              <w:t>o</w:t>
            </w:r>
            <w:r>
              <w:rPr>
                <w:rFonts w:ascii="Arial" w:eastAsia="Arial"/>
                <w:color w:val="8E8C8E"/>
                <w:w w:val="90"/>
                <w:sz w:val="16"/>
              </w:rPr>
              <w:t xml:space="preserve">; </w:t>
            </w:r>
            <w:r>
              <w:rPr>
                <w:rFonts w:ascii="Arial" w:eastAsia="Arial"/>
                <w:color w:val="3D3B3B"/>
                <w:w w:val="90"/>
                <w:sz w:val="14"/>
              </w:rPr>
              <w:t>21</w:t>
            </w:r>
          </w:p>
        </w:tc>
        <w:tc>
          <w:tcPr>
            <w:tcW w:w="1303" w:type="dxa"/>
            <w:tcBorders>
              <w:left w:val="single" w:color="000000" w:sz="4" w:space="0"/>
              <w:bottom w:val="single" w:color="231F20" w:sz="4" w:space="0"/>
            </w:tcBorders>
          </w:tcPr>
          <w:p>
            <w:pPr>
              <w:pStyle w:val="12"/>
              <w:spacing w:before="49" w:line="150" w:lineRule="exact"/>
              <w:ind w:left="75" w:right="13"/>
              <w:rPr>
                <w:rFonts w:ascii="Arial" w:eastAsia="Arial"/>
                <w:sz w:val="14"/>
              </w:rPr>
            </w:pPr>
            <w:r>
              <w:rPr>
                <w:rFonts w:hint="eastAsia" w:ascii="宋体" w:eastAsia="宋体"/>
                <w:color w:val="807E7E"/>
                <w:sz w:val="13"/>
              </w:rPr>
              <w:t xml:space="preserve">变 异系数 </w:t>
            </w:r>
            <w:r>
              <w:rPr>
                <w:rFonts w:ascii="Arial" w:eastAsia="Arial"/>
                <w:color w:val="807E7E"/>
                <w:sz w:val="14"/>
              </w:rPr>
              <w:t xml:space="preserve">6 &gt; </w:t>
            </w:r>
            <w:r>
              <w:rPr>
                <w:rFonts w:ascii="Arial" w:eastAsia="Arial"/>
                <w:color w:val="3D3B3B"/>
                <w:sz w:val="14"/>
              </w:rPr>
              <w:t>0 21</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201" w:hRule="atLeast"/>
        </w:trPr>
        <w:tc>
          <w:tcPr>
            <w:tcW w:w="1622" w:type="dxa"/>
            <w:gridSpan w:val="2"/>
            <w:tcBorders>
              <w:top w:val="nil"/>
              <w:bottom w:val="nil"/>
              <w:right w:val="nil"/>
            </w:tcBorders>
          </w:tcPr>
          <w:p>
            <w:pPr>
              <w:pStyle w:val="12"/>
              <w:tabs>
                <w:tab w:val="left" w:pos="1091"/>
              </w:tabs>
              <w:spacing w:before="57" w:line="124" w:lineRule="exact"/>
              <w:ind w:left="143"/>
              <w:jc w:val="left"/>
              <w:rPr>
                <w:rFonts w:hint="eastAsia" w:ascii="宋体" w:eastAsia="宋体"/>
                <w:sz w:val="13"/>
              </w:rPr>
            </w:pPr>
            <w:r>
              <w:rPr>
                <w:rFonts w:hint="eastAsia" w:ascii="宋体" w:eastAsia="宋体"/>
                <w:color w:val="807E7E"/>
                <w:w w:val="105"/>
                <w:sz w:val="13"/>
              </w:rPr>
              <w:t>推定等级</w:t>
            </w:r>
            <w:r>
              <w:rPr>
                <w:rFonts w:hint="eastAsia" w:ascii="宋体" w:eastAsia="宋体"/>
                <w:color w:val="807E7E"/>
                <w:w w:val="105"/>
                <w:sz w:val="13"/>
              </w:rPr>
              <w:tab/>
            </w:r>
            <w:r>
              <w:rPr>
                <w:rFonts w:hint="eastAsia" w:ascii="宋体" w:eastAsia="宋体"/>
                <w:color w:val="706E6E"/>
                <w:w w:val="105"/>
                <w:sz w:val="13"/>
              </w:rPr>
              <w:t>均值</w:t>
            </w:r>
          </w:p>
        </w:tc>
        <w:tc>
          <w:tcPr>
            <w:tcW w:w="1304" w:type="dxa"/>
            <w:tcBorders>
              <w:top w:val="single" w:color="231F20" w:sz="4" w:space="0"/>
              <w:left w:val="nil"/>
              <w:bottom w:val="nil"/>
              <w:right w:val="single" w:color="000000" w:sz="4" w:space="0"/>
            </w:tcBorders>
          </w:tcPr>
          <w:p>
            <w:pPr>
              <w:pStyle w:val="12"/>
              <w:spacing w:before="57" w:line="124" w:lineRule="exact"/>
              <w:ind w:left="157" w:right="100"/>
              <w:rPr>
                <w:rFonts w:hint="eastAsia" w:ascii="宋体" w:eastAsia="宋体"/>
                <w:sz w:val="13"/>
              </w:rPr>
            </w:pPr>
            <w:r>
              <w:rPr>
                <w:rFonts w:hint="eastAsia" w:ascii="宋体" w:eastAsia="宋体"/>
                <w:color w:val="605D5D"/>
                <w:w w:val="110"/>
                <w:sz w:val="13"/>
              </w:rPr>
              <w:t>抗压强</w:t>
            </w:r>
            <w:r>
              <w:rPr>
                <w:rFonts w:hint="eastAsia" w:ascii="宋体" w:eastAsia="宋体"/>
                <w:color w:val="807E7E"/>
                <w:w w:val="110"/>
                <w:sz w:val="13"/>
              </w:rPr>
              <w:t>度标准值</w:t>
            </w:r>
          </w:p>
        </w:tc>
        <w:tc>
          <w:tcPr>
            <w:tcW w:w="1303" w:type="dxa"/>
            <w:vMerge w:val="restart"/>
            <w:tcBorders>
              <w:top w:val="single" w:color="231F20" w:sz="4" w:space="0"/>
              <w:left w:val="single" w:color="000000" w:sz="4" w:space="0"/>
              <w:bottom w:val="single" w:color="231F20" w:sz="4" w:space="0"/>
            </w:tcBorders>
          </w:tcPr>
          <w:p>
            <w:pPr>
              <w:pStyle w:val="12"/>
              <w:spacing w:before="37"/>
              <w:ind w:left="75" w:right="7"/>
              <w:rPr>
                <w:rFonts w:hint="eastAsia" w:ascii="宋体" w:eastAsia="宋体"/>
                <w:sz w:val="13"/>
              </w:rPr>
            </w:pPr>
            <w:r>
              <w:rPr>
                <w:rFonts w:hint="eastAsia" w:ascii="宋体" w:eastAsia="宋体"/>
                <w:color w:val="706E6E"/>
                <w:w w:val="110"/>
                <w:sz w:val="13"/>
              </w:rPr>
              <w:t>抗压强度的最</w:t>
            </w:r>
            <w:r>
              <w:rPr>
                <w:rFonts w:hint="eastAsia" w:ascii="宋体" w:eastAsia="宋体"/>
                <w:color w:val="4F4B4D"/>
                <w:w w:val="110"/>
                <w:sz w:val="13"/>
              </w:rPr>
              <w:t>小</w:t>
            </w:r>
            <w:r>
              <w:rPr>
                <w:rFonts w:hint="eastAsia" w:ascii="宋体" w:eastAsia="宋体"/>
                <w:color w:val="706E6E"/>
                <w:w w:val="110"/>
                <w:sz w:val="13"/>
              </w:rPr>
              <w:t>值</w:t>
            </w:r>
          </w:p>
          <w:p>
            <w:pPr>
              <w:pStyle w:val="12"/>
              <w:spacing w:before="15" w:line="108" w:lineRule="exact"/>
              <w:ind w:left="63" w:right="13"/>
              <w:rPr>
                <w:rFonts w:ascii="Arial"/>
                <w:sz w:val="14"/>
              </w:rPr>
            </w:pPr>
            <w:r>
              <w:rPr>
                <w:rFonts w:ascii="Arial"/>
                <w:color w:val="3D3B3B"/>
                <w:w w:val="95"/>
                <w:sz w:val="14"/>
              </w:rPr>
              <w:t>f</w:t>
            </w:r>
            <w:r>
              <w:rPr>
                <w:rFonts w:ascii="Arial"/>
                <w:color w:val="706E6E"/>
                <w:w w:val="95"/>
                <w:sz w:val="14"/>
              </w:rPr>
              <w:t>1mm</w:t>
            </w:r>
            <w:r>
              <w:rPr>
                <w:rFonts w:ascii="Arial"/>
                <w:color w:val="807E7E"/>
                <w:w w:val="95"/>
                <w:sz w:val="14"/>
              </w:rPr>
              <w:t>-</w:t>
            </w:r>
            <w:r>
              <w:rPr>
                <w:rFonts w:ascii="Arial"/>
                <w:color w:val="706E6E"/>
                <w:w w:val="95"/>
                <w:sz w:val="14"/>
              </w:rPr>
              <w:t>&gt;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136" w:hRule="atLeast"/>
        </w:trPr>
        <w:tc>
          <w:tcPr>
            <w:tcW w:w="809" w:type="dxa"/>
            <w:tcBorders>
              <w:top w:val="nil"/>
              <w:bottom w:val="single" w:color="231F20" w:sz="6" w:space="0"/>
              <w:right w:val="single" w:color="000000" w:sz="4" w:space="0"/>
            </w:tcBorders>
          </w:tcPr>
          <w:p>
            <w:pPr>
              <w:pStyle w:val="12"/>
              <w:spacing w:before="0"/>
              <w:ind w:left="0"/>
              <w:jc w:val="left"/>
              <w:rPr>
                <w:sz w:val="8"/>
              </w:rPr>
            </w:pPr>
          </w:p>
        </w:tc>
        <w:tc>
          <w:tcPr>
            <w:tcW w:w="813" w:type="dxa"/>
            <w:tcBorders>
              <w:top w:val="nil"/>
              <w:left w:val="single" w:color="000000" w:sz="4" w:space="0"/>
              <w:bottom w:val="single" w:color="231F20" w:sz="6" w:space="0"/>
              <w:right w:val="single" w:color="000000" w:sz="4" w:space="0"/>
            </w:tcBorders>
          </w:tcPr>
          <w:p>
            <w:pPr>
              <w:pStyle w:val="12"/>
              <w:spacing w:before="0"/>
              <w:ind w:left="0"/>
              <w:jc w:val="left"/>
              <w:rPr>
                <w:sz w:val="8"/>
              </w:rPr>
            </w:pPr>
          </w:p>
        </w:tc>
        <w:tc>
          <w:tcPr>
            <w:tcW w:w="1304" w:type="dxa"/>
            <w:tcBorders>
              <w:top w:val="nil"/>
              <w:left w:val="single" w:color="000000" w:sz="4" w:space="0"/>
              <w:bottom w:val="single" w:color="231F20" w:sz="4" w:space="0"/>
              <w:right w:val="single" w:color="000000" w:sz="4" w:space="0"/>
            </w:tcBorders>
          </w:tcPr>
          <w:p>
            <w:pPr>
              <w:pStyle w:val="12"/>
              <w:spacing w:before="0" w:line="116" w:lineRule="exact"/>
              <w:ind w:left="361" w:right="450"/>
              <w:rPr>
                <w:rFonts w:ascii="Arial"/>
                <w:sz w:val="14"/>
              </w:rPr>
            </w:pPr>
            <w:r>
              <w:rPr>
                <w:rFonts w:ascii="Arial"/>
                <w:color w:val="3D3B3B"/>
                <w:w w:val="85"/>
                <w:sz w:val="14"/>
              </w:rPr>
              <w:t>f</w:t>
            </w:r>
            <w:r>
              <w:rPr>
                <w:rFonts w:ascii="Arial"/>
                <w:color w:val="706E6E"/>
                <w:w w:val="85"/>
                <w:sz w:val="14"/>
              </w:rPr>
              <w:t>1k</w:t>
            </w:r>
          </w:p>
        </w:tc>
        <w:tc>
          <w:tcPr>
            <w:tcW w:w="1303" w:type="dxa"/>
            <w:vMerge w:val="continue"/>
            <w:tcBorders>
              <w:top w:val="nil"/>
              <w:left w:val="single" w:color="000000" w:sz="4" w:space="0"/>
              <w:bottom w:val="single" w:color="231F20" w:sz="4" w:space="0"/>
            </w:tcBorders>
          </w:tcPr>
          <w:p>
            <w:pPr>
              <w:rPr>
                <w:sz w:val="2"/>
                <w:szCs w:val="2"/>
              </w:rPr>
            </w:pP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257" w:hRule="atLeast"/>
        </w:trPr>
        <w:tc>
          <w:tcPr>
            <w:tcW w:w="809" w:type="dxa"/>
            <w:tcBorders>
              <w:top w:val="single" w:color="231F20" w:sz="6" w:space="0"/>
              <w:bottom w:val="single" w:color="231F20" w:sz="4" w:space="0"/>
              <w:right w:val="single" w:color="000000" w:sz="4" w:space="0"/>
            </w:tcBorders>
          </w:tcPr>
          <w:p>
            <w:pPr>
              <w:pStyle w:val="12"/>
              <w:spacing w:before="54"/>
              <w:ind w:left="0" w:right="183"/>
              <w:jc w:val="right"/>
              <w:rPr>
                <w:rFonts w:ascii="Arial"/>
                <w:sz w:val="14"/>
              </w:rPr>
            </w:pPr>
            <w:r>
              <w:rPr>
                <w:rFonts w:ascii="Arial"/>
                <w:color w:val="3D3B3B"/>
                <w:sz w:val="14"/>
              </w:rPr>
              <w:t>MU30</w:t>
            </w:r>
          </w:p>
        </w:tc>
        <w:tc>
          <w:tcPr>
            <w:tcW w:w="813" w:type="dxa"/>
            <w:tcBorders>
              <w:top w:val="single" w:color="231F20" w:sz="6" w:space="0"/>
              <w:left w:val="single" w:color="000000" w:sz="4" w:space="0"/>
              <w:bottom w:val="single" w:color="231F20" w:sz="4" w:space="0"/>
              <w:right w:val="single" w:color="000000" w:sz="4" w:space="0"/>
            </w:tcBorders>
          </w:tcPr>
          <w:p>
            <w:pPr>
              <w:pStyle w:val="12"/>
              <w:spacing w:before="59"/>
              <w:ind w:left="291"/>
              <w:jc w:val="left"/>
              <w:rPr>
                <w:rFonts w:ascii="Arial"/>
                <w:sz w:val="14"/>
              </w:rPr>
            </w:pPr>
            <w:r>
              <w:rPr>
                <w:rFonts w:ascii="Arial"/>
                <w:color w:val="4F4B4D"/>
                <w:sz w:val="14"/>
              </w:rPr>
              <w:t>30</w:t>
            </w:r>
            <w:r>
              <w:rPr>
                <w:rFonts w:ascii="Arial"/>
                <w:color w:val="3D3B3B"/>
                <w:sz w:val="14"/>
              </w:rPr>
              <w:t>0</w:t>
            </w:r>
          </w:p>
        </w:tc>
        <w:tc>
          <w:tcPr>
            <w:tcW w:w="1304" w:type="dxa"/>
            <w:tcBorders>
              <w:top w:val="single" w:color="231F20" w:sz="4" w:space="0"/>
              <w:left w:val="single" w:color="000000" w:sz="4" w:space="0"/>
              <w:bottom w:val="single" w:color="231F20" w:sz="4" w:space="0"/>
              <w:right w:val="single" w:color="000000" w:sz="4" w:space="0"/>
            </w:tcBorders>
          </w:tcPr>
          <w:p>
            <w:pPr>
              <w:pStyle w:val="12"/>
              <w:spacing w:before="59"/>
              <w:ind w:left="490" w:right="435"/>
              <w:rPr>
                <w:rFonts w:ascii="Arial"/>
                <w:sz w:val="14"/>
              </w:rPr>
            </w:pPr>
            <w:r>
              <w:rPr>
                <w:rFonts w:ascii="Arial"/>
                <w:color w:val="3D3B3B"/>
                <w:w w:val="105"/>
                <w:sz w:val="14"/>
              </w:rPr>
              <w:t>22</w:t>
            </w:r>
            <w:r>
              <w:rPr>
                <w:rFonts w:ascii="Arial"/>
                <w:color w:val="605D5D"/>
                <w:w w:val="105"/>
                <w:sz w:val="14"/>
              </w:rPr>
              <w:t>.</w:t>
            </w:r>
            <w:r>
              <w:rPr>
                <w:rFonts w:ascii="Arial"/>
                <w:color w:val="3D3B3B"/>
                <w:w w:val="105"/>
                <w:sz w:val="14"/>
              </w:rPr>
              <w:t>0</w:t>
            </w:r>
          </w:p>
        </w:tc>
        <w:tc>
          <w:tcPr>
            <w:tcW w:w="1303" w:type="dxa"/>
            <w:tcBorders>
              <w:top w:val="single" w:color="231F20" w:sz="4" w:space="0"/>
              <w:left w:val="single" w:color="000000" w:sz="4" w:space="0"/>
              <w:bottom w:val="single" w:color="231F20" w:sz="4" w:space="0"/>
            </w:tcBorders>
          </w:tcPr>
          <w:p>
            <w:pPr>
              <w:pStyle w:val="12"/>
              <w:spacing w:before="59"/>
              <w:ind w:left="40" w:right="13"/>
              <w:rPr>
                <w:rFonts w:ascii="Arial"/>
                <w:sz w:val="14"/>
              </w:rPr>
            </w:pPr>
            <w:r>
              <w:rPr>
                <w:rFonts w:ascii="Arial"/>
                <w:color w:val="3D3B3B"/>
                <w:sz w:val="14"/>
              </w:rPr>
              <w:t>250</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260" w:hRule="atLeast"/>
        </w:trPr>
        <w:tc>
          <w:tcPr>
            <w:tcW w:w="809" w:type="dxa"/>
            <w:tcBorders>
              <w:top w:val="single" w:color="231F20" w:sz="4" w:space="0"/>
              <w:bottom w:val="single" w:color="231F20" w:sz="4" w:space="0"/>
              <w:right w:val="single" w:color="000000" w:sz="4" w:space="0"/>
            </w:tcBorders>
          </w:tcPr>
          <w:p>
            <w:pPr>
              <w:pStyle w:val="12"/>
              <w:spacing w:before="56"/>
              <w:ind w:left="0" w:right="183"/>
              <w:jc w:val="right"/>
              <w:rPr>
                <w:rFonts w:ascii="Arial"/>
                <w:sz w:val="14"/>
              </w:rPr>
            </w:pPr>
            <w:r>
              <w:rPr>
                <w:rFonts w:ascii="Arial"/>
                <w:color w:val="3D3B3B"/>
                <w:sz w:val="14"/>
              </w:rPr>
              <w:t>MU25</w:t>
            </w:r>
          </w:p>
        </w:tc>
        <w:tc>
          <w:tcPr>
            <w:tcW w:w="813" w:type="dxa"/>
            <w:tcBorders>
              <w:top w:val="single" w:color="231F20" w:sz="4" w:space="0"/>
              <w:left w:val="single" w:color="000000" w:sz="4" w:space="0"/>
              <w:bottom w:val="single" w:color="231F20" w:sz="4" w:space="0"/>
              <w:right w:val="single" w:color="000000" w:sz="4" w:space="0"/>
            </w:tcBorders>
          </w:tcPr>
          <w:p>
            <w:pPr>
              <w:pStyle w:val="12"/>
              <w:spacing w:before="61"/>
              <w:ind w:left="288"/>
              <w:jc w:val="left"/>
              <w:rPr>
                <w:rFonts w:ascii="Arial"/>
                <w:sz w:val="14"/>
              </w:rPr>
            </w:pPr>
            <w:r>
              <w:rPr>
                <w:rFonts w:ascii="Arial"/>
                <w:color w:val="3D3B3B"/>
                <w:w w:val="105"/>
                <w:sz w:val="14"/>
              </w:rPr>
              <w:t>250</w:t>
            </w:r>
          </w:p>
        </w:tc>
        <w:tc>
          <w:tcPr>
            <w:tcW w:w="1304" w:type="dxa"/>
            <w:tcBorders>
              <w:top w:val="single" w:color="231F20" w:sz="4" w:space="0"/>
              <w:left w:val="single" w:color="000000" w:sz="4" w:space="0"/>
              <w:bottom w:val="single" w:color="231F20" w:sz="4" w:space="0"/>
              <w:right w:val="single" w:color="000000" w:sz="4" w:space="0"/>
            </w:tcBorders>
          </w:tcPr>
          <w:p>
            <w:pPr>
              <w:pStyle w:val="12"/>
              <w:spacing w:before="61"/>
              <w:ind w:left="490" w:right="436"/>
              <w:rPr>
                <w:rFonts w:ascii="Arial"/>
                <w:sz w:val="14"/>
              </w:rPr>
            </w:pPr>
            <w:r>
              <w:rPr>
                <w:rFonts w:ascii="Arial"/>
                <w:color w:val="2F2A2B"/>
                <w:w w:val="105"/>
                <w:sz w:val="14"/>
              </w:rPr>
              <w:t xml:space="preserve">18 </w:t>
            </w:r>
            <w:r>
              <w:rPr>
                <w:rFonts w:ascii="Arial"/>
                <w:color w:val="3D3B3B"/>
                <w:w w:val="105"/>
                <w:sz w:val="14"/>
              </w:rPr>
              <w:t>0</w:t>
            </w:r>
          </w:p>
        </w:tc>
        <w:tc>
          <w:tcPr>
            <w:tcW w:w="1303" w:type="dxa"/>
            <w:tcBorders>
              <w:top w:val="single" w:color="231F20" w:sz="4" w:space="0"/>
              <w:left w:val="single" w:color="000000" w:sz="4" w:space="0"/>
              <w:bottom w:val="single" w:color="231F20" w:sz="4" w:space="0"/>
            </w:tcBorders>
          </w:tcPr>
          <w:p>
            <w:pPr>
              <w:pStyle w:val="12"/>
              <w:spacing w:before="65"/>
              <w:ind w:left="75" w:right="13"/>
              <w:rPr>
                <w:rFonts w:ascii="Arial"/>
                <w:sz w:val="14"/>
              </w:rPr>
            </w:pPr>
            <w:r>
              <w:rPr>
                <w:rFonts w:ascii="Arial"/>
                <w:color w:val="3D3B3B"/>
                <w:w w:val="105"/>
                <w:sz w:val="14"/>
              </w:rPr>
              <w:t>22</w:t>
            </w:r>
            <w:r>
              <w:rPr>
                <w:rFonts w:ascii="Arial"/>
                <w:color w:val="605D5D"/>
                <w:w w:val="105"/>
                <w:sz w:val="14"/>
              </w:rPr>
              <w:t>.</w:t>
            </w:r>
            <w:r>
              <w:rPr>
                <w:rFonts w:ascii="Arial"/>
                <w:color w:val="3D3B3B"/>
                <w:w w:val="105"/>
                <w:sz w:val="14"/>
              </w:rPr>
              <w:t>0</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258" w:hRule="atLeast"/>
        </w:trPr>
        <w:tc>
          <w:tcPr>
            <w:tcW w:w="809" w:type="dxa"/>
            <w:tcBorders>
              <w:top w:val="single" w:color="231F20" w:sz="4" w:space="0"/>
              <w:bottom w:val="single" w:color="231F20" w:sz="4" w:space="0"/>
              <w:right w:val="single" w:color="000000" w:sz="4" w:space="0"/>
            </w:tcBorders>
          </w:tcPr>
          <w:p>
            <w:pPr>
              <w:pStyle w:val="12"/>
              <w:ind w:left="0" w:right="183"/>
              <w:jc w:val="right"/>
              <w:rPr>
                <w:rFonts w:ascii="Arial"/>
                <w:sz w:val="14"/>
              </w:rPr>
            </w:pPr>
            <w:r>
              <w:rPr>
                <w:rFonts w:ascii="Arial"/>
                <w:color w:val="3D3B3B"/>
                <w:sz w:val="14"/>
              </w:rPr>
              <w:t>MU20</w:t>
            </w:r>
          </w:p>
        </w:tc>
        <w:tc>
          <w:tcPr>
            <w:tcW w:w="813" w:type="dxa"/>
            <w:tcBorders>
              <w:top w:val="single" w:color="231F20" w:sz="4" w:space="0"/>
              <w:left w:val="single" w:color="000000" w:sz="4" w:space="0"/>
              <w:bottom w:val="single" w:color="231F20" w:sz="4" w:space="0"/>
              <w:right w:val="single" w:color="000000" w:sz="4" w:space="0"/>
            </w:tcBorders>
          </w:tcPr>
          <w:p>
            <w:pPr>
              <w:pStyle w:val="12"/>
              <w:spacing w:before="60"/>
              <w:ind w:left="288"/>
              <w:jc w:val="left"/>
              <w:rPr>
                <w:rFonts w:ascii="Arial"/>
                <w:sz w:val="14"/>
              </w:rPr>
            </w:pPr>
            <w:r>
              <w:rPr>
                <w:rFonts w:ascii="Arial"/>
                <w:color w:val="3D3B3B"/>
                <w:w w:val="105"/>
                <w:sz w:val="14"/>
              </w:rPr>
              <w:t>20.0</w:t>
            </w:r>
          </w:p>
        </w:tc>
        <w:tc>
          <w:tcPr>
            <w:tcW w:w="1304" w:type="dxa"/>
            <w:tcBorders>
              <w:top w:val="single" w:color="231F20" w:sz="4" w:space="0"/>
              <w:left w:val="single" w:color="000000" w:sz="4" w:space="0"/>
              <w:bottom w:val="single" w:color="231F20" w:sz="4" w:space="0"/>
              <w:right w:val="single" w:color="000000" w:sz="4" w:space="0"/>
            </w:tcBorders>
          </w:tcPr>
          <w:p>
            <w:pPr>
              <w:pStyle w:val="12"/>
              <w:spacing w:before="60"/>
              <w:ind w:left="490" w:right="436"/>
              <w:rPr>
                <w:rFonts w:ascii="Arial"/>
                <w:sz w:val="14"/>
              </w:rPr>
            </w:pPr>
            <w:r>
              <w:rPr>
                <w:rFonts w:ascii="Arial"/>
                <w:color w:val="2F2A2B"/>
                <w:w w:val="105"/>
                <w:sz w:val="14"/>
              </w:rPr>
              <w:t xml:space="preserve">14 </w:t>
            </w:r>
            <w:r>
              <w:rPr>
                <w:rFonts w:ascii="Arial"/>
                <w:color w:val="3D3B3B"/>
                <w:w w:val="105"/>
                <w:sz w:val="14"/>
              </w:rPr>
              <w:t>0</w:t>
            </w:r>
          </w:p>
        </w:tc>
        <w:tc>
          <w:tcPr>
            <w:tcW w:w="1303" w:type="dxa"/>
            <w:tcBorders>
              <w:top w:val="single" w:color="231F20" w:sz="4" w:space="0"/>
              <w:left w:val="single" w:color="000000" w:sz="4" w:space="0"/>
              <w:bottom w:val="single" w:color="231F20" w:sz="4" w:space="0"/>
            </w:tcBorders>
          </w:tcPr>
          <w:p>
            <w:pPr>
              <w:pStyle w:val="12"/>
              <w:spacing w:before="65"/>
              <w:ind w:left="74" w:right="13"/>
              <w:rPr>
                <w:rFonts w:ascii="Arial"/>
                <w:sz w:val="14"/>
              </w:rPr>
            </w:pPr>
            <w:r>
              <w:rPr>
                <w:rFonts w:ascii="Arial"/>
                <w:color w:val="2F2A2B"/>
                <w:w w:val="110"/>
                <w:sz w:val="14"/>
              </w:rPr>
              <w:t>16 0</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260" w:hRule="atLeast"/>
        </w:trPr>
        <w:tc>
          <w:tcPr>
            <w:tcW w:w="809" w:type="dxa"/>
            <w:tcBorders>
              <w:top w:val="single" w:color="231F20" w:sz="4" w:space="0"/>
              <w:bottom w:val="single" w:color="231F20" w:sz="4" w:space="0"/>
              <w:right w:val="single" w:color="000000" w:sz="4" w:space="0"/>
            </w:tcBorders>
          </w:tcPr>
          <w:p>
            <w:pPr>
              <w:pStyle w:val="12"/>
              <w:spacing w:before="56"/>
              <w:ind w:left="0" w:right="184"/>
              <w:jc w:val="right"/>
              <w:rPr>
                <w:rFonts w:ascii="Arial"/>
                <w:sz w:val="14"/>
              </w:rPr>
            </w:pPr>
            <w:r>
              <w:rPr>
                <w:rFonts w:ascii="Arial"/>
                <w:color w:val="3D3B3B"/>
                <w:sz w:val="14"/>
              </w:rPr>
              <w:t>MU15</w:t>
            </w:r>
          </w:p>
        </w:tc>
        <w:tc>
          <w:tcPr>
            <w:tcW w:w="813" w:type="dxa"/>
            <w:tcBorders>
              <w:top w:val="single" w:color="231F20" w:sz="4" w:space="0"/>
              <w:left w:val="single" w:color="000000" w:sz="4" w:space="0"/>
              <w:bottom w:val="single" w:color="231F20" w:sz="4" w:space="0"/>
              <w:right w:val="single" w:color="000000" w:sz="4" w:space="0"/>
            </w:tcBorders>
          </w:tcPr>
          <w:p>
            <w:pPr>
              <w:pStyle w:val="12"/>
              <w:spacing w:before="61"/>
              <w:ind w:left="287"/>
              <w:jc w:val="left"/>
              <w:rPr>
                <w:rFonts w:ascii="Arial"/>
                <w:sz w:val="14"/>
              </w:rPr>
            </w:pPr>
            <w:r>
              <w:rPr>
                <w:rFonts w:ascii="Arial"/>
                <w:color w:val="3D3B3B"/>
                <w:w w:val="105"/>
                <w:sz w:val="14"/>
              </w:rPr>
              <w:t>15 0</w:t>
            </w:r>
          </w:p>
        </w:tc>
        <w:tc>
          <w:tcPr>
            <w:tcW w:w="1304" w:type="dxa"/>
            <w:tcBorders>
              <w:top w:val="single" w:color="231F20" w:sz="4" w:space="0"/>
              <w:left w:val="single" w:color="000000" w:sz="4" w:space="0"/>
              <w:bottom w:val="single" w:color="231F20" w:sz="4" w:space="0"/>
              <w:right w:val="single" w:color="000000" w:sz="4" w:space="0"/>
            </w:tcBorders>
          </w:tcPr>
          <w:p>
            <w:pPr>
              <w:pStyle w:val="12"/>
              <w:spacing w:before="61"/>
              <w:ind w:left="490" w:right="436"/>
              <w:rPr>
                <w:rFonts w:ascii="Arial"/>
                <w:sz w:val="14"/>
              </w:rPr>
            </w:pPr>
            <w:r>
              <w:rPr>
                <w:rFonts w:ascii="Arial"/>
                <w:color w:val="2F2A2B"/>
                <w:w w:val="110"/>
                <w:sz w:val="14"/>
              </w:rPr>
              <w:t xml:space="preserve">10 </w:t>
            </w:r>
            <w:r>
              <w:rPr>
                <w:rFonts w:ascii="Arial"/>
                <w:color w:val="3D3B3B"/>
                <w:w w:val="110"/>
                <w:sz w:val="14"/>
              </w:rPr>
              <w:t>0</w:t>
            </w:r>
          </w:p>
        </w:tc>
        <w:tc>
          <w:tcPr>
            <w:tcW w:w="1303" w:type="dxa"/>
            <w:tcBorders>
              <w:top w:val="single" w:color="231F20" w:sz="4" w:space="0"/>
              <w:left w:val="single" w:color="000000" w:sz="4" w:space="0"/>
              <w:bottom w:val="single" w:color="231F20" w:sz="4" w:space="0"/>
            </w:tcBorders>
          </w:tcPr>
          <w:p>
            <w:pPr>
              <w:pStyle w:val="12"/>
              <w:spacing w:before="66"/>
              <w:ind w:left="74" w:right="13"/>
              <w:rPr>
                <w:rFonts w:ascii="Arial"/>
                <w:sz w:val="14"/>
              </w:rPr>
            </w:pPr>
            <w:r>
              <w:rPr>
                <w:rFonts w:ascii="Arial"/>
                <w:color w:val="2F2A2B"/>
                <w:w w:val="110"/>
                <w:sz w:val="14"/>
              </w:rPr>
              <w:t>12 0</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260" w:hRule="atLeast"/>
        </w:trPr>
        <w:tc>
          <w:tcPr>
            <w:tcW w:w="809" w:type="dxa"/>
            <w:tcBorders>
              <w:top w:val="single" w:color="231F20" w:sz="4" w:space="0"/>
              <w:bottom w:val="single" w:color="231F20" w:sz="4" w:space="0"/>
              <w:right w:val="single" w:color="000000" w:sz="4" w:space="0"/>
            </w:tcBorders>
          </w:tcPr>
          <w:p>
            <w:pPr>
              <w:pStyle w:val="12"/>
              <w:spacing w:before="60"/>
              <w:ind w:left="0" w:right="188"/>
              <w:jc w:val="right"/>
              <w:rPr>
                <w:rFonts w:ascii="Arial"/>
                <w:sz w:val="14"/>
              </w:rPr>
            </w:pPr>
            <w:r>
              <w:rPr>
                <w:rFonts w:ascii="Arial"/>
                <w:color w:val="3D3B3B"/>
                <w:sz w:val="14"/>
              </w:rPr>
              <w:t>MU10</w:t>
            </w:r>
          </w:p>
        </w:tc>
        <w:tc>
          <w:tcPr>
            <w:tcW w:w="813" w:type="dxa"/>
            <w:tcBorders>
              <w:top w:val="single" w:color="231F20" w:sz="4" w:space="0"/>
              <w:left w:val="single" w:color="000000" w:sz="4" w:space="0"/>
              <w:bottom w:val="single" w:color="231F20" w:sz="4" w:space="0"/>
              <w:right w:val="single" w:color="000000" w:sz="4" w:space="0"/>
            </w:tcBorders>
          </w:tcPr>
          <w:p>
            <w:pPr>
              <w:pStyle w:val="12"/>
              <w:spacing w:before="60"/>
              <w:ind w:left="287"/>
              <w:jc w:val="left"/>
              <w:rPr>
                <w:rFonts w:ascii="Arial"/>
                <w:sz w:val="14"/>
              </w:rPr>
            </w:pPr>
            <w:r>
              <w:rPr>
                <w:rFonts w:ascii="Arial"/>
                <w:color w:val="2F2A2B"/>
                <w:w w:val="105"/>
                <w:sz w:val="14"/>
              </w:rPr>
              <w:t xml:space="preserve">10 </w:t>
            </w:r>
            <w:r>
              <w:rPr>
                <w:rFonts w:ascii="Arial"/>
                <w:color w:val="3D3B3B"/>
                <w:w w:val="105"/>
                <w:sz w:val="14"/>
              </w:rPr>
              <w:t>0</w:t>
            </w:r>
          </w:p>
        </w:tc>
        <w:tc>
          <w:tcPr>
            <w:tcW w:w="1304" w:type="dxa"/>
            <w:tcBorders>
              <w:top w:val="single" w:color="231F20" w:sz="4" w:space="0"/>
              <w:left w:val="single" w:color="000000" w:sz="4" w:space="0"/>
              <w:bottom w:val="single" w:color="231F20" w:sz="4" w:space="0"/>
              <w:right w:val="single" w:color="000000" w:sz="4" w:space="0"/>
            </w:tcBorders>
          </w:tcPr>
          <w:p>
            <w:pPr>
              <w:pStyle w:val="12"/>
              <w:spacing w:before="65"/>
              <w:ind w:left="468" w:right="450"/>
              <w:rPr>
                <w:rFonts w:ascii="Arial"/>
                <w:sz w:val="14"/>
              </w:rPr>
            </w:pPr>
            <w:r>
              <w:rPr>
                <w:rFonts w:ascii="Arial"/>
                <w:color w:val="3D3B3B"/>
                <w:w w:val="110"/>
                <w:sz w:val="14"/>
              </w:rPr>
              <w:t>65</w:t>
            </w:r>
          </w:p>
        </w:tc>
        <w:tc>
          <w:tcPr>
            <w:tcW w:w="1303" w:type="dxa"/>
            <w:tcBorders>
              <w:top w:val="single" w:color="231F20" w:sz="4" w:space="0"/>
              <w:left w:val="single" w:color="000000" w:sz="4" w:space="0"/>
              <w:bottom w:val="single" w:color="231F20" w:sz="4" w:space="0"/>
            </w:tcBorders>
          </w:tcPr>
          <w:p>
            <w:pPr>
              <w:pStyle w:val="12"/>
              <w:spacing w:before="65"/>
              <w:ind w:left="45" w:right="13"/>
              <w:rPr>
                <w:rFonts w:ascii="Arial"/>
                <w:sz w:val="14"/>
              </w:rPr>
            </w:pPr>
            <w:r>
              <w:rPr>
                <w:rFonts w:ascii="Arial"/>
                <w:color w:val="2F2A2B"/>
                <w:w w:val="110"/>
                <w:sz w:val="14"/>
              </w:rPr>
              <w:t>75</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259" w:hRule="atLeast"/>
        </w:trPr>
        <w:tc>
          <w:tcPr>
            <w:tcW w:w="809" w:type="dxa"/>
            <w:tcBorders>
              <w:top w:val="single" w:color="231F20" w:sz="4" w:space="0"/>
              <w:right w:val="single" w:color="000000" w:sz="4" w:space="0"/>
            </w:tcBorders>
          </w:tcPr>
          <w:p>
            <w:pPr>
              <w:pStyle w:val="12"/>
              <w:spacing w:before="60"/>
              <w:ind w:left="0" w:right="157"/>
              <w:jc w:val="right"/>
              <w:rPr>
                <w:rFonts w:ascii="Arial"/>
                <w:sz w:val="14"/>
              </w:rPr>
            </w:pPr>
            <w:r>
              <w:rPr>
                <w:rFonts w:ascii="Arial"/>
                <w:color w:val="3D3B3B"/>
                <w:w w:val="105"/>
                <w:sz w:val="14"/>
              </w:rPr>
              <w:t>MU7 5</w:t>
            </w:r>
          </w:p>
        </w:tc>
        <w:tc>
          <w:tcPr>
            <w:tcW w:w="813" w:type="dxa"/>
            <w:tcBorders>
              <w:top w:val="single" w:color="231F20" w:sz="4" w:space="0"/>
              <w:left w:val="single" w:color="000000" w:sz="4" w:space="0"/>
              <w:right w:val="single" w:color="000000" w:sz="4" w:space="0"/>
            </w:tcBorders>
          </w:tcPr>
          <w:p>
            <w:pPr>
              <w:pStyle w:val="12"/>
              <w:spacing w:before="60"/>
              <w:ind w:left="329"/>
              <w:jc w:val="left"/>
              <w:rPr>
                <w:rFonts w:ascii="Arial"/>
                <w:sz w:val="14"/>
              </w:rPr>
            </w:pPr>
            <w:r>
              <w:rPr>
                <w:rFonts w:ascii="Arial"/>
                <w:color w:val="3D3B3B"/>
                <w:w w:val="105"/>
                <w:sz w:val="14"/>
              </w:rPr>
              <w:t>75</w:t>
            </w:r>
          </w:p>
        </w:tc>
        <w:tc>
          <w:tcPr>
            <w:tcW w:w="1304" w:type="dxa"/>
            <w:tcBorders>
              <w:top w:val="single" w:color="231F20" w:sz="4" w:space="0"/>
              <w:left w:val="single" w:color="000000" w:sz="4" w:space="0"/>
              <w:right w:val="single" w:color="000000" w:sz="4" w:space="0"/>
            </w:tcBorders>
          </w:tcPr>
          <w:p>
            <w:pPr>
              <w:pStyle w:val="12"/>
              <w:spacing w:before="64"/>
              <w:ind w:left="490" w:right="442"/>
              <w:rPr>
                <w:rFonts w:ascii="Arial"/>
                <w:sz w:val="14"/>
              </w:rPr>
            </w:pPr>
            <w:r>
              <w:rPr>
                <w:rFonts w:ascii="Arial"/>
                <w:color w:val="3D3B3B"/>
                <w:w w:val="105"/>
                <w:sz w:val="14"/>
              </w:rPr>
              <w:t>5</w:t>
            </w:r>
            <w:r>
              <w:rPr>
                <w:rFonts w:ascii="Arial"/>
                <w:color w:val="605D5D"/>
                <w:w w:val="105"/>
                <w:sz w:val="14"/>
              </w:rPr>
              <w:t>.</w:t>
            </w:r>
            <w:r>
              <w:rPr>
                <w:rFonts w:ascii="Arial"/>
                <w:color w:val="3D3B3B"/>
                <w:w w:val="105"/>
                <w:sz w:val="14"/>
              </w:rPr>
              <w:t>0</w:t>
            </w:r>
          </w:p>
        </w:tc>
        <w:tc>
          <w:tcPr>
            <w:tcW w:w="1303" w:type="dxa"/>
            <w:tcBorders>
              <w:top w:val="single" w:color="231F20" w:sz="4" w:space="0"/>
              <w:left w:val="single" w:color="000000" w:sz="4" w:space="0"/>
            </w:tcBorders>
          </w:tcPr>
          <w:p>
            <w:pPr>
              <w:pStyle w:val="12"/>
              <w:spacing w:before="69"/>
              <w:ind w:left="37" w:right="13"/>
              <w:rPr>
                <w:rFonts w:ascii="Arial"/>
                <w:sz w:val="14"/>
              </w:rPr>
            </w:pPr>
            <w:r>
              <w:rPr>
                <w:rFonts w:ascii="Arial"/>
                <w:color w:val="3D3B3B"/>
                <w:w w:val="110"/>
                <w:sz w:val="14"/>
              </w:rPr>
              <w:t>55</w:t>
            </w:r>
          </w:p>
        </w:tc>
      </w:tr>
    </w:tbl>
    <w:p>
      <w:pPr>
        <w:spacing w:before="92"/>
        <w:ind w:left="0" w:right="909" w:firstLine="0"/>
        <w:jc w:val="right"/>
        <w:rPr>
          <w:rFonts w:ascii="Times New Roman"/>
          <w:sz w:val="18"/>
        </w:rPr>
      </w:pPr>
      <w:r>
        <w:rPr>
          <w:rFonts w:ascii="Times New Roman"/>
          <w:color w:val="3D3B3B"/>
          <w:w w:val="108"/>
          <w:sz w:val="18"/>
        </w:rPr>
        <w:t>9</w:t>
      </w:r>
    </w:p>
    <w:p>
      <w:pPr>
        <w:spacing w:after="0"/>
        <w:jc w:val="right"/>
        <w:rPr>
          <w:rFonts w:ascii="Times New Roman"/>
          <w:sz w:val="18"/>
        </w:rPr>
        <w:sectPr>
          <w:pgSz w:w="5840" w:h="8280"/>
          <w:pgMar w:top="740" w:right="0" w:bottom="280" w:left="0" w:header="720" w:footer="720" w:gutter="0"/>
          <w:cols w:space="720" w:num="1"/>
        </w:sectPr>
      </w:pPr>
    </w:p>
    <w:p>
      <w:pPr>
        <w:pStyle w:val="5"/>
        <w:spacing w:before="4"/>
        <w:rPr>
          <w:rFonts w:ascii="Times New Roman"/>
          <w:sz w:val="13"/>
        </w:rPr>
      </w:pPr>
    </w:p>
    <w:p>
      <w:pPr>
        <w:spacing w:before="67" w:after="39"/>
        <w:ind w:left="1310" w:right="0" w:firstLine="0"/>
        <w:jc w:val="left"/>
        <w:rPr>
          <w:sz w:val="24"/>
        </w:rPr>
      </w:pPr>
      <w:r>
        <w:rPr>
          <w:color w:val="312D2D"/>
          <w:w w:val="110"/>
          <w:sz w:val="24"/>
        </w:rPr>
        <w:t>附录</w:t>
      </w:r>
      <w:r>
        <w:rPr>
          <w:color w:val="4B4849"/>
          <w:w w:val="110"/>
          <w:sz w:val="24"/>
        </w:rPr>
        <w:t xml:space="preserve">一 </w:t>
      </w:r>
      <w:r>
        <w:rPr>
          <w:color w:val="312D2D"/>
          <w:w w:val="110"/>
          <w:sz w:val="24"/>
        </w:rPr>
        <w:t>测区砖抗压强度换算值</w:t>
      </w:r>
    </w:p>
    <w:tbl>
      <w:tblPr>
        <w:tblStyle w:val="8"/>
        <w:tblW w:w="0" w:type="auto"/>
        <w:tblInd w:w="805"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top w:w="0" w:type="dxa"/>
          <w:left w:w="0" w:type="dxa"/>
          <w:bottom w:w="0" w:type="dxa"/>
          <w:right w:w="0" w:type="dxa"/>
        </w:tblCellMar>
      </w:tblPr>
      <w:tblGrid>
        <w:gridCol w:w="777"/>
        <w:gridCol w:w="673"/>
        <w:gridCol w:w="675"/>
        <w:gridCol w:w="768"/>
        <w:gridCol w:w="673"/>
        <w:gridCol w:w="675"/>
      </w:tblGrid>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8" w:hRule="atLeast"/>
        </w:trPr>
        <w:tc>
          <w:tcPr>
            <w:tcW w:w="777" w:type="dxa"/>
            <w:tcBorders>
              <w:bottom w:val="single" w:color="231F20" w:sz="4" w:space="0"/>
              <w:right w:val="single" w:color="231F20" w:sz="4" w:space="0"/>
            </w:tcBorders>
          </w:tcPr>
          <w:p>
            <w:pPr>
              <w:pStyle w:val="12"/>
              <w:spacing w:before="71"/>
              <w:ind w:left="42" w:right="-87"/>
              <w:rPr>
                <w:rFonts w:hint="eastAsia" w:ascii="宋体" w:eastAsia="宋体"/>
                <w:sz w:val="14"/>
              </w:rPr>
            </w:pPr>
            <w:r>
              <w:rPr>
                <w:rFonts w:hint="eastAsia" w:ascii="宋体" w:eastAsia="宋体"/>
                <w:color w:val="312D2D"/>
                <w:w w:val="110"/>
                <w:sz w:val="14"/>
              </w:rPr>
              <w:t>平均回弹值</w:t>
            </w:r>
          </w:p>
        </w:tc>
        <w:tc>
          <w:tcPr>
            <w:tcW w:w="673" w:type="dxa"/>
            <w:tcBorders>
              <w:left w:val="single" w:color="231F20" w:sz="4" w:space="0"/>
              <w:bottom w:val="single" w:color="231F20" w:sz="4" w:space="0"/>
              <w:right w:val="single" w:color="231F20" w:sz="4" w:space="0"/>
            </w:tcBorders>
          </w:tcPr>
          <w:p>
            <w:pPr>
              <w:pStyle w:val="12"/>
              <w:spacing w:before="71"/>
              <w:ind w:left="22" w:right="79"/>
              <w:rPr>
                <w:rFonts w:hint="eastAsia" w:ascii="宋体" w:eastAsia="宋体"/>
                <w:sz w:val="14"/>
              </w:rPr>
            </w:pPr>
            <w:r>
              <w:rPr>
                <w:rFonts w:hint="eastAsia" w:ascii="宋体" w:eastAsia="宋体"/>
                <w:color w:val="312D2D"/>
                <w:w w:val="115"/>
                <w:sz w:val="14"/>
              </w:rPr>
              <w:t>普通砖</w:t>
            </w:r>
          </w:p>
        </w:tc>
        <w:tc>
          <w:tcPr>
            <w:tcW w:w="675" w:type="dxa"/>
            <w:tcBorders>
              <w:left w:val="single" w:color="231F20" w:sz="4" w:space="0"/>
              <w:bottom w:val="single" w:color="231F20" w:sz="4" w:space="0"/>
              <w:right w:val="single" w:color="231F20" w:sz="4" w:space="0"/>
            </w:tcBorders>
          </w:tcPr>
          <w:p>
            <w:pPr>
              <w:pStyle w:val="12"/>
              <w:spacing w:before="71"/>
              <w:ind w:left="135"/>
              <w:jc w:val="left"/>
              <w:rPr>
                <w:rFonts w:hint="eastAsia" w:ascii="宋体" w:eastAsia="宋体"/>
                <w:sz w:val="14"/>
              </w:rPr>
            </w:pPr>
            <w:r>
              <w:rPr>
                <w:rFonts w:hint="eastAsia" w:ascii="宋体" w:eastAsia="宋体"/>
                <w:color w:val="4B4849"/>
                <w:sz w:val="14"/>
              </w:rPr>
              <w:t>多</w:t>
            </w:r>
            <w:r>
              <w:rPr>
                <w:rFonts w:hint="eastAsia" w:ascii="宋体" w:eastAsia="宋体"/>
                <w:color w:val="312D2D"/>
                <w:sz w:val="14"/>
              </w:rPr>
              <w:t>孔砖</w:t>
            </w:r>
          </w:p>
        </w:tc>
        <w:tc>
          <w:tcPr>
            <w:tcW w:w="768" w:type="dxa"/>
            <w:tcBorders>
              <w:left w:val="single" w:color="231F20" w:sz="4" w:space="0"/>
              <w:bottom w:val="single" w:color="231F20" w:sz="4" w:space="0"/>
              <w:right w:val="single" w:color="231F20" w:sz="4" w:space="0"/>
            </w:tcBorders>
          </w:tcPr>
          <w:p>
            <w:pPr>
              <w:pStyle w:val="12"/>
              <w:spacing w:before="71"/>
              <w:ind w:left="40" w:right="-15"/>
              <w:rPr>
                <w:rFonts w:hint="eastAsia" w:ascii="宋体" w:eastAsia="宋体"/>
                <w:sz w:val="14"/>
              </w:rPr>
            </w:pPr>
            <w:r>
              <w:rPr>
                <w:rFonts w:hint="eastAsia" w:ascii="宋体" w:eastAsia="宋体"/>
                <w:color w:val="312D2D"/>
                <w:spacing w:val="-3"/>
                <w:sz w:val="14"/>
              </w:rPr>
              <w:t>平均回弹值</w:t>
            </w:r>
          </w:p>
        </w:tc>
        <w:tc>
          <w:tcPr>
            <w:tcW w:w="673" w:type="dxa"/>
            <w:tcBorders>
              <w:left w:val="single" w:color="231F20" w:sz="4" w:space="0"/>
              <w:bottom w:val="single" w:color="231F20" w:sz="4" w:space="0"/>
              <w:right w:val="single" w:color="231F20" w:sz="4" w:space="0"/>
            </w:tcBorders>
          </w:tcPr>
          <w:p>
            <w:pPr>
              <w:pStyle w:val="12"/>
              <w:spacing w:before="71"/>
              <w:ind w:left="123" w:right="79"/>
              <w:rPr>
                <w:rFonts w:hint="eastAsia" w:ascii="宋体" w:eastAsia="宋体"/>
                <w:sz w:val="14"/>
              </w:rPr>
            </w:pPr>
            <w:r>
              <w:rPr>
                <w:rFonts w:hint="eastAsia" w:ascii="宋体" w:eastAsia="宋体"/>
                <w:color w:val="312D2D"/>
                <w:sz w:val="14"/>
              </w:rPr>
              <w:t>普通砖</w:t>
            </w:r>
          </w:p>
        </w:tc>
        <w:tc>
          <w:tcPr>
            <w:tcW w:w="675" w:type="dxa"/>
            <w:tcBorders>
              <w:left w:val="single" w:color="231F20" w:sz="4" w:space="0"/>
              <w:bottom w:val="single" w:color="231F20" w:sz="4" w:space="0"/>
            </w:tcBorders>
          </w:tcPr>
          <w:p>
            <w:pPr>
              <w:pStyle w:val="12"/>
              <w:spacing w:before="76"/>
              <w:ind w:left="111" w:right="89"/>
              <w:rPr>
                <w:rFonts w:hint="eastAsia" w:ascii="宋体" w:eastAsia="宋体"/>
                <w:sz w:val="14"/>
              </w:rPr>
            </w:pPr>
            <w:r>
              <w:rPr>
                <w:rFonts w:hint="eastAsia" w:ascii="宋体" w:eastAsia="宋体"/>
                <w:color w:val="312D2D"/>
                <w:sz w:val="14"/>
              </w:rPr>
              <w:t>多孔砖</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286" w:hRule="atLeast"/>
        </w:trPr>
        <w:tc>
          <w:tcPr>
            <w:tcW w:w="777" w:type="dxa"/>
            <w:tcBorders>
              <w:top w:val="single" w:color="231F20" w:sz="4" w:space="0"/>
              <w:bottom w:val="single" w:color="231F20" w:sz="4" w:space="0"/>
              <w:right w:val="single" w:color="231F20" w:sz="4" w:space="0"/>
            </w:tcBorders>
          </w:tcPr>
          <w:p>
            <w:pPr>
              <w:pStyle w:val="12"/>
              <w:spacing w:before="51"/>
              <w:ind w:left="30" w:right="2"/>
              <w:rPr>
                <w:sz w:val="15"/>
              </w:rPr>
            </w:pPr>
            <w:r>
              <w:rPr>
                <w:color w:val="312D2D"/>
                <w:w w:val="105"/>
                <w:sz w:val="15"/>
              </w:rPr>
              <w:t>28.4</w:t>
            </w:r>
          </w:p>
        </w:tc>
        <w:tc>
          <w:tcPr>
            <w:tcW w:w="673" w:type="dxa"/>
            <w:tcBorders>
              <w:top w:val="single" w:color="231F20" w:sz="4" w:space="0"/>
              <w:left w:val="single" w:color="231F20" w:sz="4" w:space="0"/>
              <w:bottom w:val="single" w:color="231F20" w:sz="4" w:space="0"/>
              <w:right w:val="single" w:color="231F20" w:sz="4" w:space="0"/>
            </w:tcBorders>
          </w:tcPr>
          <w:p>
            <w:pPr>
              <w:pStyle w:val="12"/>
              <w:spacing w:before="0"/>
              <w:ind w:left="0"/>
              <w:jc w:val="left"/>
              <w:rPr>
                <w:sz w:val="14"/>
              </w:rPr>
            </w:pPr>
          </w:p>
        </w:tc>
        <w:tc>
          <w:tcPr>
            <w:tcW w:w="675" w:type="dxa"/>
            <w:tcBorders>
              <w:top w:val="single" w:color="231F20" w:sz="4" w:space="0"/>
              <w:left w:val="single" w:color="231F20" w:sz="4" w:space="0"/>
              <w:bottom w:val="single" w:color="231F20" w:sz="4" w:space="0"/>
              <w:right w:val="single" w:color="231F20" w:sz="4" w:space="0"/>
            </w:tcBorders>
          </w:tcPr>
          <w:p>
            <w:pPr>
              <w:pStyle w:val="12"/>
              <w:spacing w:before="51"/>
              <w:ind w:left="216" w:right="235"/>
              <w:rPr>
                <w:sz w:val="15"/>
              </w:rPr>
            </w:pPr>
            <w:r>
              <w:rPr>
                <w:color w:val="312D2D"/>
                <w:w w:val="105"/>
                <w:sz w:val="15"/>
              </w:rPr>
              <w:t>68</w:t>
            </w:r>
          </w:p>
        </w:tc>
        <w:tc>
          <w:tcPr>
            <w:tcW w:w="768" w:type="dxa"/>
            <w:tcBorders>
              <w:top w:val="single" w:color="231F20" w:sz="4" w:space="0"/>
              <w:left w:val="single" w:color="231F20" w:sz="4" w:space="0"/>
              <w:bottom w:val="single" w:color="231F20" w:sz="4" w:space="0"/>
              <w:right w:val="single" w:color="231F20" w:sz="4" w:space="0"/>
            </w:tcBorders>
          </w:tcPr>
          <w:p>
            <w:pPr>
              <w:pStyle w:val="12"/>
              <w:spacing w:before="51"/>
              <w:ind w:left="44" w:right="36"/>
              <w:rPr>
                <w:sz w:val="15"/>
              </w:rPr>
            </w:pPr>
            <w:r>
              <w:rPr>
                <w:color w:val="312D2D"/>
                <w:w w:val="110"/>
                <w:sz w:val="15"/>
              </w:rPr>
              <w:t>322</w:t>
            </w:r>
          </w:p>
        </w:tc>
        <w:tc>
          <w:tcPr>
            <w:tcW w:w="673" w:type="dxa"/>
            <w:tcBorders>
              <w:top w:val="single" w:color="231F20" w:sz="4" w:space="0"/>
              <w:left w:val="single" w:color="231F20" w:sz="4" w:space="0"/>
              <w:bottom w:val="single" w:color="231F20" w:sz="4" w:space="0"/>
              <w:right w:val="single" w:color="231F20" w:sz="4" w:space="0"/>
            </w:tcBorders>
          </w:tcPr>
          <w:p>
            <w:pPr>
              <w:pStyle w:val="12"/>
              <w:spacing w:before="51"/>
              <w:ind w:right="41"/>
              <w:rPr>
                <w:sz w:val="15"/>
              </w:rPr>
            </w:pPr>
            <w:r>
              <w:rPr>
                <w:color w:val="312D2D"/>
                <w:w w:val="110"/>
                <w:sz w:val="15"/>
              </w:rPr>
              <w:t>75</w:t>
            </w:r>
          </w:p>
        </w:tc>
        <w:tc>
          <w:tcPr>
            <w:tcW w:w="675" w:type="dxa"/>
            <w:tcBorders>
              <w:top w:val="single" w:color="231F20" w:sz="4" w:space="0"/>
              <w:left w:val="single" w:color="231F20" w:sz="4" w:space="0"/>
              <w:bottom w:val="single" w:color="231F20" w:sz="4" w:space="0"/>
            </w:tcBorders>
          </w:tcPr>
          <w:p>
            <w:pPr>
              <w:pStyle w:val="12"/>
              <w:spacing w:before="51"/>
              <w:ind w:left="93" w:right="89"/>
              <w:rPr>
                <w:sz w:val="15"/>
              </w:rPr>
            </w:pPr>
            <w:r>
              <w:rPr>
                <w:color w:val="312D2D"/>
                <w:w w:val="110"/>
                <w:sz w:val="15"/>
              </w:rPr>
              <w:t>93</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286" w:hRule="atLeast"/>
        </w:trPr>
        <w:tc>
          <w:tcPr>
            <w:tcW w:w="777" w:type="dxa"/>
            <w:tcBorders>
              <w:top w:val="single" w:color="231F20" w:sz="4" w:space="0"/>
              <w:bottom w:val="single" w:color="231F20" w:sz="4" w:space="0"/>
              <w:right w:val="single" w:color="231F20" w:sz="4" w:space="0"/>
            </w:tcBorders>
          </w:tcPr>
          <w:p>
            <w:pPr>
              <w:pStyle w:val="12"/>
              <w:spacing w:before="52"/>
              <w:ind w:left="31" w:right="2"/>
              <w:rPr>
                <w:sz w:val="15"/>
              </w:rPr>
            </w:pPr>
            <w:r>
              <w:rPr>
                <w:color w:val="312D2D"/>
                <w:w w:val="110"/>
                <w:sz w:val="15"/>
              </w:rPr>
              <w:t>28</w:t>
            </w:r>
            <w:r>
              <w:rPr>
                <w:color w:val="626060"/>
                <w:w w:val="110"/>
                <w:sz w:val="15"/>
              </w:rPr>
              <w:t>.</w:t>
            </w:r>
            <w:r>
              <w:rPr>
                <w:color w:val="312D2D"/>
                <w:w w:val="110"/>
                <w:sz w:val="15"/>
              </w:rPr>
              <w:t>6</w:t>
            </w:r>
          </w:p>
        </w:tc>
        <w:tc>
          <w:tcPr>
            <w:tcW w:w="673" w:type="dxa"/>
            <w:tcBorders>
              <w:top w:val="single" w:color="231F20" w:sz="4" w:space="0"/>
              <w:left w:val="single" w:color="231F20" w:sz="4" w:space="0"/>
              <w:bottom w:val="single" w:color="231F20" w:sz="4" w:space="0"/>
              <w:right w:val="single" w:color="231F20" w:sz="4" w:space="0"/>
            </w:tcBorders>
          </w:tcPr>
          <w:p>
            <w:pPr>
              <w:pStyle w:val="12"/>
              <w:spacing w:before="0"/>
              <w:ind w:left="0"/>
              <w:jc w:val="left"/>
              <w:rPr>
                <w:sz w:val="14"/>
              </w:rPr>
            </w:pPr>
          </w:p>
        </w:tc>
        <w:tc>
          <w:tcPr>
            <w:tcW w:w="675" w:type="dxa"/>
            <w:tcBorders>
              <w:top w:val="single" w:color="231F20" w:sz="4" w:space="0"/>
              <w:left w:val="single" w:color="231F20" w:sz="4" w:space="0"/>
              <w:bottom w:val="single" w:color="231F20" w:sz="4" w:space="0"/>
              <w:right w:val="single" w:color="231F20" w:sz="4" w:space="0"/>
            </w:tcBorders>
          </w:tcPr>
          <w:p>
            <w:pPr>
              <w:pStyle w:val="12"/>
              <w:spacing w:before="52"/>
              <w:ind w:left="243"/>
              <w:jc w:val="left"/>
              <w:rPr>
                <w:sz w:val="15"/>
              </w:rPr>
            </w:pPr>
            <w:r>
              <w:rPr>
                <w:color w:val="312D2D"/>
                <w:w w:val="110"/>
                <w:sz w:val="15"/>
              </w:rPr>
              <w:t>7</w:t>
            </w:r>
            <w:r>
              <w:rPr>
                <w:color w:val="4B4849"/>
                <w:w w:val="110"/>
                <w:sz w:val="15"/>
              </w:rPr>
              <w:t>.</w:t>
            </w:r>
            <w:r>
              <w:rPr>
                <w:color w:val="312D2D"/>
                <w:w w:val="110"/>
                <w:sz w:val="15"/>
              </w:rPr>
              <w:t>0</w:t>
            </w:r>
          </w:p>
        </w:tc>
        <w:tc>
          <w:tcPr>
            <w:tcW w:w="768" w:type="dxa"/>
            <w:tcBorders>
              <w:top w:val="single" w:color="231F20" w:sz="4" w:space="0"/>
              <w:left w:val="single" w:color="231F20" w:sz="4" w:space="0"/>
              <w:bottom w:val="single" w:color="231F20" w:sz="4" w:space="0"/>
              <w:right w:val="single" w:color="231F20" w:sz="4" w:space="0"/>
            </w:tcBorders>
          </w:tcPr>
          <w:p>
            <w:pPr>
              <w:pStyle w:val="12"/>
              <w:spacing w:before="52"/>
              <w:ind w:left="44" w:right="9"/>
              <w:rPr>
                <w:sz w:val="15"/>
              </w:rPr>
            </w:pPr>
            <w:r>
              <w:rPr>
                <w:color w:val="312D2D"/>
                <w:w w:val="105"/>
                <w:sz w:val="15"/>
              </w:rPr>
              <w:t>32.4</w:t>
            </w:r>
          </w:p>
        </w:tc>
        <w:tc>
          <w:tcPr>
            <w:tcW w:w="673" w:type="dxa"/>
            <w:tcBorders>
              <w:top w:val="single" w:color="231F20" w:sz="4" w:space="0"/>
              <w:left w:val="single" w:color="231F20" w:sz="4" w:space="0"/>
              <w:bottom w:val="single" w:color="231F20" w:sz="4" w:space="0"/>
              <w:right w:val="single" w:color="231F20" w:sz="4" w:space="0"/>
            </w:tcBorders>
          </w:tcPr>
          <w:p>
            <w:pPr>
              <w:pStyle w:val="12"/>
              <w:spacing w:before="52"/>
              <w:ind w:right="6"/>
              <w:rPr>
                <w:sz w:val="15"/>
              </w:rPr>
            </w:pPr>
            <w:r>
              <w:rPr>
                <w:color w:val="312D2D"/>
                <w:w w:val="105"/>
                <w:sz w:val="15"/>
              </w:rPr>
              <w:t>7</w:t>
            </w:r>
            <w:r>
              <w:rPr>
                <w:color w:val="4B4849"/>
                <w:w w:val="105"/>
                <w:sz w:val="15"/>
              </w:rPr>
              <w:t>.</w:t>
            </w:r>
            <w:r>
              <w:rPr>
                <w:color w:val="312D2D"/>
                <w:w w:val="105"/>
                <w:sz w:val="15"/>
              </w:rPr>
              <w:t>7</w:t>
            </w:r>
          </w:p>
        </w:tc>
        <w:tc>
          <w:tcPr>
            <w:tcW w:w="675" w:type="dxa"/>
            <w:tcBorders>
              <w:top w:val="single" w:color="231F20" w:sz="4" w:space="0"/>
              <w:left w:val="single" w:color="231F20" w:sz="4" w:space="0"/>
              <w:bottom w:val="single" w:color="231F20" w:sz="4" w:space="0"/>
            </w:tcBorders>
          </w:tcPr>
          <w:p>
            <w:pPr>
              <w:pStyle w:val="12"/>
              <w:spacing w:before="52"/>
              <w:ind w:left="111" w:right="73"/>
              <w:rPr>
                <w:sz w:val="15"/>
              </w:rPr>
            </w:pPr>
            <w:r>
              <w:rPr>
                <w:color w:val="312D2D"/>
                <w:w w:val="105"/>
                <w:sz w:val="15"/>
              </w:rPr>
              <w:t>9</w:t>
            </w:r>
            <w:r>
              <w:rPr>
                <w:color w:val="4B4849"/>
                <w:w w:val="105"/>
                <w:sz w:val="15"/>
              </w:rPr>
              <w:t>.</w:t>
            </w:r>
            <w:r>
              <w:rPr>
                <w:color w:val="312D2D"/>
                <w:w w:val="105"/>
                <w:sz w:val="15"/>
              </w:rPr>
              <w:t>5</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286" w:hRule="atLeast"/>
        </w:trPr>
        <w:tc>
          <w:tcPr>
            <w:tcW w:w="777" w:type="dxa"/>
            <w:tcBorders>
              <w:top w:val="single" w:color="231F20" w:sz="4" w:space="0"/>
              <w:bottom w:val="single" w:color="231F20" w:sz="4" w:space="0"/>
              <w:right w:val="single" w:color="231F20" w:sz="4" w:space="0"/>
            </w:tcBorders>
          </w:tcPr>
          <w:p>
            <w:pPr>
              <w:pStyle w:val="12"/>
              <w:spacing w:before="49"/>
              <w:ind w:left="29" w:right="2"/>
              <w:rPr>
                <w:sz w:val="15"/>
              </w:rPr>
            </w:pPr>
            <w:r>
              <w:rPr>
                <w:color w:val="312D2D"/>
                <w:w w:val="110"/>
                <w:sz w:val="15"/>
              </w:rPr>
              <w:t>28</w:t>
            </w:r>
            <w:r>
              <w:rPr>
                <w:color w:val="4B4849"/>
                <w:w w:val="110"/>
                <w:sz w:val="15"/>
              </w:rPr>
              <w:t>.</w:t>
            </w:r>
            <w:r>
              <w:rPr>
                <w:color w:val="312D2D"/>
                <w:w w:val="110"/>
                <w:sz w:val="15"/>
              </w:rPr>
              <w:t>8</w:t>
            </w:r>
          </w:p>
        </w:tc>
        <w:tc>
          <w:tcPr>
            <w:tcW w:w="673" w:type="dxa"/>
            <w:tcBorders>
              <w:top w:val="single" w:color="231F20" w:sz="4" w:space="0"/>
              <w:left w:val="single" w:color="231F20" w:sz="4" w:space="0"/>
              <w:bottom w:val="single" w:color="231F20" w:sz="4" w:space="0"/>
              <w:right w:val="single" w:color="231F20" w:sz="4" w:space="0"/>
            </w:tcBorders>
          </w:tcPr>
          <w:p>
            <w:pPr>
              <w:pStyle w:val="12"/>
              <w:spacing w:before="0"/>
              <w:ind w:left="0"/>
              <w:jc w:val="left"/>
              <w:rPr>
                <w:sz w:val="14"/>
              </w:rPr>
            </w:pPr>
          </w:p>
        </w:tc>
        <w:tc>
          <w:tcPr>
            <w:tcW w:w="675" w:type="dxa"/>
            <w:tcBorders>
              <w:top w:val="single" w:color="231F20" w:sz="4" w:space="0"/>
              <w:left w:val="single" w:color="231F20" w:sz="4" w:space="0"/>
              <w:bottom w:val="single" w:color="231F20" w:sz="4" w:space="0"/>
              <w:right w:val="single" w:color="231F20" w:sz="4" w:space="0"/>
            </w:tcBorders>
          </w:tcPr>
          <w:p>
            <w:pPr>
              <w:pStyle w:val="12"/>
              <w:spacing w:before="49"/>
              <w:ind w:left="191"/>
              <w:jc w:val="left"/>
              <w:rPr>
                <w:sz w:val="15"/>
              </w:rPr>
            </w:pPr>
            <w:r>
              <w:rPr>
                <w:color w:val="312D2D"/>
                <w:w w:val="110"/>
                <w:sz w:val="15"/>
              </w:rPr>
              <w:t>7 1</w:t>
            </w:r>
          </w:p>
        </w:tc>
        <w:tc>
          <w:tcPr>
            <w:tcW w:w="768" w:type="dxa"/>
            <w:tcBorders>
              <w:top w:val="single" w:color="231F20" w:sz="4" w:space="0"/>
              <w:left w:val="single" w:color="231F20" w:sz="4" w:space="0"/>
              <w:bottom w:val="single" w:color="231F20" w:sz="4" w:space="0"/>
              <w:right w:val="single" w:color="231F20" w:sz="4" w:space="0"/>
            </w:tcBorders>
          </w:tcPr>
          <w:p>
            <w:pPr>
              <w:pStyle w:val="12"/>
              <w:spacing w:before="49"/>
              <w:ind w:left="44" w:right="8"/>
              <w:rPr>
                <w:sz w:val="15"/>
              </w:rPr>
            </w:pPr>
            <w:r>
              <w:rPr>
                <w:color w:val="312D2D"/>
                <w:w w:val="110"/>
                <w:sz w:val="15"/>
              </w:rPr>
              <w:t>32 6</w:t>
            </w:r>
          </w:p>
        </w:tc>
        <w:tc>
          <w:tcPr>
            <w:tcW w:w="673" w:type="dxa"/>
            <w:tcBorders>
              <w:top w:val="single" w:color="231F20" w:sz="4" w:space="0"/>
              <w:left w:val="single" w:color="231F20" w:sz="4" w:space="0"/>
              <w:bottom w:val="single" w:color="231F20" w:sz="4" w:space="0"/>
              <w:right w:val="single" w:color="231F20" w:sz="4" w:space="0"/>
            </w:tcBorders>
          </w:tcPr>
          <w:p>
            <w:pPr>
              <w:pStyle w:val="12"/>
              <w:spacing w:before="49"/>
              <w:ind w:right="41"/>
              <w:rPr>
                <w:sz w:val="15"/>
              </w:rPr>
            </w:pPr>
            <w:r>
              <w:rPr>
                <w:color w:val="312D2D"/>
                <w:w w:val="110"/>
                <w:sz w:val="15"/>
              </w:rPr>
              <w:t>78</w:t>
            </w:r>
          </w:p>
        </w:tc>
        <w:tc>
          <w:tcPr>
            <w:tcW w:w="675" w:type="dxa"/>
            <w:tcBorders>
              <w:top w:val="single" w:color="231F20" w:sz="4" w:space="0"/>
              <w:left w:val="single" w:color="231F20" w:sz="4" w:space="0"/>
              <w:bottom w:val="single" w:color="231F20" w:sz="4" w:space="0"/>
            </w:tcBorders>
          </w:tcPr>
          <w:p>
            <w:pPr>
              <w:pStyle w:val="12"/>
              <w:spacing w:before="54"/>
              <w:ind w:left="90" w:right="89"/>
              <w:rPr>
                <w:sz w:val="15"/>
              </w:rPr>
            </w:pPr>
            <w:r>
              <w:rPr>
                <w:color w:val="312D2D"/>
                <w:w w:val="110"/>
                <w:sz w:val="15"/>
              </w:rPr>
              <w:t>96</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286" w:hRule="atLeast"/>
        </w:trPr>
        <w:tc>
          <w:tcPr>
            <w:tcW w:w="777" w:type="dxa"/>
            <w:tcBorders>
              <w:top w:val="single" w:color="231F20" w:sz="4" w:space="0"/>
              <w:bottom w:val="single" w:color="231F20" w:sz="4" w:space="0"/>
              <w:right w:val="single" w:color="231F20" w:sz="4" w:space="0"/>
            </w:tcBorders>
          </w:tcPr>
          <w:p>
            <w:pPr>
              <w:pStyle w:val="12"/>
              <w:spacing w:before="51"/>
              <w:ind w:left="34" w:right="2"/>
              <w:rPr>
                <w:sz w:val="15"/>
              </w:rPr>
            </w:pPr>
            <w:r>
              <w:rPr>
                <w:color w:val="312D2D"/>
                <w:w w:val="110"/>
                <w:sz w:val="15"/>
              </w:rPr>
              <w:t>29</w:t>
            </w:r>
            <w:r>
              <w:rPr>
                <w:color w:val="4B4849"/>
                <w:w w:val="110"/>
                <w:sz w:val="15"/>
              </w:rPr>
              <w:t>.</w:t>
            </w:r>
            <w:r>
              <w:rPr>
                <w:color w:val="312D2D"/>
                <w:w w:val="110"/>
                <w:sz w:val="15"/>
              </w:rPr>
              <w:t>0</w:t>
            </w:r>
          </w:p>
        </w:tc>
        <w:tc>
          <w:tcPr>
            <w:tcW w:w="673" w:type="dxa"/>
            <w:tcBorders>
              <w:top w:val="single" w:color="231F20" w:sz="4" w:space="0"/>
              <w:left w:val="single" w:color="231F20" w:sz="4" w:space="0"/>
              <w:bottom w:val="single" w:color="231F20" w:sz="4" w:space="0"/>
              <w:right w:val="single" w:color="231F20" w:sz="4" w:space="0"/>
            </w:tcBorders>
          </w:tcPr>
          <w:p>
            <w:pPr>
              <w:pStyle w:val="12"/>
              <w:spacing w:before="0"/>
              <w:ind w:left="0"/>
              <w:jc w:val="left"/>
              <w:rPr>
                <w:sz w:val="14"/>
              </w:rPr>
            </w:pPr>
          </w:p>
        </w:tc>
        <w:tc>
          <w:tcPr>
            <w:tcW w:w="675" w:type="dxa"/>
            <w:tcBorders>
              <w:top w:val="single" w:color="231F20" w:sz="4" w:space="0"/>
              <w:left w:val="single" w:color="231F20" w:sz="4" w:space="0"/>
              <w:bottom w:val="single" w:color="231F20" w:sz="4" w:space="0"/>
              <w:right w:val="single" w:color="231F20" w:sz="4" w:space="0"/>
            </w:tcBorders>
          </w:tcPr>
          <w:p>
            <w:pPr>
              <w:pStyle w:val="12"/>
              <w:spacing w:before="51"/>
              <w:ind w:left="219" w:right="230"/>
              <w:rPr>
                <w:sz w:val="15"/>
              </w:rPr>
            </w:pPr>
            <w:r>
              <w:rPr>
                <w:color w:val="312D2D"/>
                <w:w w:val="110"/>
                <w:sz w:val="15"/>
              </w:rPr>
              <w:t>72</w:t>
            </w:r>
          </w:p>
        </w:tc>
        <w:tc>
          <w:tcPr>
            <w:tcW w:w="768" w:type="dxa"/>
            <w:tcBorders>
              <w:top w:val="single" w:color="231F20" w:sz="4" w:space="0"/>
              <w:left w:val="single" w:color="231F20" w:sz="4" w:space="0"/>
              <w:bottom w:val="single" w:color="231F20" w:sz="4" w:space="0"/>
              <w:right w:val="single" w:color="231F20" w:sz="4" w:space="0"/>
            </w:tcBorders>
          </w:tcPr>
          <w:p>
            <w:pPr>
              <w:pStyle w:val="12"/>
              <w:spacing w:before="51"/>
              <w:ind w:left="44" w:right="9"/>
              <w:rPr>
                <w:sz w:val="15"/>
              </w:rPr>
            </w:pPr>
            <w:r>
              <w:rPr>
                <w:color w:val="312D2D"/>
                <w:w w:val="110"/>
                <w:sz w:val="15"/>
              </w:rPr>
              <w:t>32 8</w:t>
            </w:r>
          </w:p>
        </w:tc>
        <w:tc>
          <w:tcPr>
            <w:tcW w:w="673" w:type="dxa"/>
            <w:tcBorders>
              <w:top w:val="single" w:color="231F20" w:sz="4" w:space="0"/>
              <w:left w:val="single" w:color="231F20" w:sz="4" w:space="0"/>
              <w:bottom w:val="single" w:color="231F20" w:sz="4" w:space="0"/>
              <w:right w:val="single" w:color="231F20" w:sz="4" w:space="0"/>
            </w:tcBorders>
          </w:tcPr>
          <w:p>
            <w:pPr>
              <w:pStyle w:val="12"/>
              <w:spacing w:before="56"/>
              <w:ind w:right="45"/>
              <w:rPr>
                <w:sz w:val="15"/>
              </w:rPr>
            </w:pPr>
            <w:r>
              <w:rPr>
                <w:color w:val="312D2D"/>
                <w:w w:val="110"/>
                <w:sz w:val="15"/>
              </w:rPr>
              <w:t>80</w:t>
            </w:r>
          </w:p>
        </w:tc>
        <w:tc>
          <w:tcPr>
            <w:tcW w:w="675" w:type="dxa"/>
            <w:tcBorders>
              <w:top w:val="single" w:color="231F20" w:sz="4" w:space="0"/>
              <w:left w:val="single" w:color="231F20" w:sz="4" w:space="0"/>
              <w:bottom w:val="single" w:color="231F20" w:sz="4" w:space="0"/>
            </w:tcBorders>
          </w:tcPr>
          <w:p>
            <w:pPr>
              <w:pStyle w:val="12"/>
              <w:spacing w:before="56"/>
              <w:ind w:left="93" w:right="89"/>
              <w:rPr>
                <w:sz w:val="15"/>
              </w:rPr>
            </w:pPr>
            <w:r>
              <w:rPr>
                <w:color w:val="312D2D"/>
                <w:w w:val="110"/>
                <w:sz w:val="15"/>
              </w:rPr>
              <w:t>98</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286" w:hRule="atLeast"/>
        </w:trPr>
        <w:tc>
          <w:tcPr>
            <w:tcW w:w="777" w:type="dxa"/>
            <w:tcBorders>
              <w:top w:val="single" w:color="231F20" w:sz="4" w:space="0"/>
              <w:bottom w:val="single" w:color="231F20" w:sz="4" w:space="0"/>
              <w:right w:val="single" w:color="231F20" w:sz="4" w:space="0"/>
            </w:tcBorders>
          </w:tcPr>
          <w:p>
            <w:pPr>
              <w:pStyle w:val="12"/>
              <w:spacing w:before="52"/>
              <w:ind w:left="30" w:right="2"/>
              <w:rPr>
                <w:sz w:val="15"/>
              </w:rPr>
            </w:pPr>
            <w:r>
              <w:rPr>
                <w:color w:val="312D2D"/>
                <w:w w:val="105"/>
                <w:sz w:val="15"/>
              </w:rPr>
              <w:t>29.2</w:t>
            </w:r>
          </w:p>
        </w:tc>
        <w:tc>
          <w:tcPr>
            <w:tcW w:w="673" w:type="dxa"/>
            <w:tcBorders>
              <w:top w:val="single" w:color="231F20" w:sz="4" w:space="0"/>
              <w:left w:val="single" w:color="231F20" w:sz="4" w:space="0"/>
              <w:bottom w:val="single" w:color="231F20" w:sz="4" w:space="0"/>
              <w:right w:val="single" w:color="231F20" w:sz="4" w:space="0"/>
            </w:tcBorders>
          </w:tcPr>
          <w:p>
            <w:pPr>
              <w:pStyle w:val="12"/>
              <w:spacing w:before="0"/>
              <w:ind w:left="0"/>
              <w:jc w:val="left"/>
              <w:rPr>
                <w:sz w:val="14"/>
              </w:rPr>
            </w:pPr>
          </w:p>
        </w:tc>
        <w:tc>
          <w:tcPr>
            <w:tcW w:w="675" w:type="dxa"/>
            <w:tcBorders>
              <w:top w:val="single" w:color="231F20" w:sz="4" w:space="0"/>
              <w:left w:val="single" w:color="231F20" w:sz="4" w:space="0"/>
              <w:bottom w:val="single" w:color="231F20" w:sz="4" w:space="0"/>
              <w:right w:val="single" w:color="231F20" w:sz="4" w:space="0"/>
            </w:tcBorders>
          </w:tcPr>
          <w:p>
            <w:pPr>
              <w:pStyle w:val="12"/>
              <w:spacing w:before="52"/>
              <w:ind w:left="218" w:right="235"/>
              <w:rPr>
                <w:sz w:val="15"/>
              </w:rPr>
            </w:pPr>
            <w:r>
              <w:rPr>
                <w:color w:val="312D2D"/>
                <w:w w:val="105"/>
                <w:sz w:val="15"/>
              </w:rPr>
              <w:t>73</w:t>
            </w:r>
          </w:p>
        </w:tc>
        <w:tc>
          <w:tcPr>
            <w:tcW w:w="768" w:type="dxa"/>
            <w:tcBorders>
              <w:top w:val="single" w:color="231F20" w:sz="4" w:space="0"/>
              <w:left w:val="single" w:color="231F20" w:sz="4" w:space="0"/>
              <w:bottom w:val="single" w:color="231F20" w:sz="4" w:space="0"/>
              <w:right w:val="single" w:color="231F20" w:sz="4" w:space="0"/>
            </w:tcBorders>
          </w:tcPr>
          <w:p>
            <w:pPr>
              <w:pStyle w:val="12"/>
              <w:spacing w:before="52"/>
              <w:ind w:left="44" w:right="5"/>
              <w:rPr>
                <w:sz w:val="15"/>
              </w:rPr>
            </w:pPr>
            <w:r>
              <w:rPr>
                <w:color w:val="312D2D"/>
                <w:w w:val="110"/>
                <w:sz w:val="15"/>
              </w:rPr>
              <w:t>33 0</w:t>
            </w:r>
          </w:p>
        </w:tc>
        <w:tc>
          <w:tcPr>
            <w:tcW w:w="673" w:type="dxa"/>
            <w:tcBorders>
              <w:top w:val="single" w:color="231F20" w:sz="4" w:space="0"/>
              <w:left w:val="single" w:color="231F20" w:sz="4" w:space="0"/>
              <w:bottom w:val="single" w:color="231F20" w:sz="4" w:space="0"/>
              <w:right w:val="single" w:color="231F20" w:sz="4" w:space="0"/>
            </w:tcBorders>
          </w:tcPr>
          <w:p>
            <w:pPr>
              <w:pStyle w:val="12"/>
              <w:spacing w:before="52"/>
              <w:ind w:right="45"/>
              <w:rPr>
                <w:sz w:val="15"/>
              </w:rPr>
            </w:pPr>
            <w:r>
              <w:rPr>
                <w:color w:val="312D2D"/>
                <w:w w:val="110"/>
                <w:sz w:val="15"/>
              </w:rPr>
              <w:t>82</w:t>
            </w:r>
          </w:p>
        </w:tc>
        <w:tc>
          <w:tcPr>
            <w:tcW w:w="675" w:type="dxa"/>
            <w:tcBorders>
              <w:top w:val="single" w:color="231F20" w:sz="4" w:space="0"/>
              <w:left w:val="single" w:color="231F20" w:sz="4" w:space="0"/>
              <w:bottom w:val="single" w:color="231F20" w:sz="4" w:space="0"/>
            </w:tcBorders>
          </w:tcPr>
          <w:p>
            <w:pPr>
              <w:pStyle w:val="12"/>
              <w:spacing w:before="52"/>
              <w:ind w:left="93" w:right="89"/>
              <w:rPr>
                <w:sz w:val="15"/>
              </w:rPr>
            </w:pPr>
            <w:r>
              <w:rPr>
                <w:color w:val="312D2D"/>
                <w:w w:val="110"/>
                <w:sz w:val="15"/>
              </w:rPr>
              <w:t>99</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286" w:hRule="atLeast"/>
        </w:trPr>
        <w:tc>
          <w:tcPr>
            <w:tcW w:w="777" w:type="dxa"/>
            <w:tcBorders>
              <w:top w:val="single" w:color="231F20" w:sz="4" w:space="0"/>
              <w:bottom w:val="single" w:color="231F20" w:sz="4" w:space="0"/>
              <w:right w:val="single" w:color="231F20" w:sz="4" w:space="0"/>
            </w:tcBorders>
          </w:tcPr>
          <w:p>
            <w:pPr>
              <w:pStyle w:val="12"/>
              <w:spacing w:before="54"/>
              <w:ind w:left="30" w:right="2"/>
              <w:rPr>
                <w:sz w:val="15"/>
              </w:rPr>
            </w:pPr>
            <w:r>
              <w:rPr>
                <w:color w:val="312D2D"/>
                <w:w w:val="105"/>
                <w:sz w:val="15"/>
              </w:rPr>
              <w:t>29.4</w:t>
            </w:r>
          </w:p>
        </w:tc>
        <w:tc>
          <w:tcPr>
            <w:tcW w:w="673" w:type="dxa"/>
            <w:tcBorders>
              <w:top w:val="single" w:color="231F20" w:sz="4" w:space="0"/>
              <w:left w:val="single" w:color="231F20" w:sz="4" w:space="0"/>
              <w:bottom w:val="single" w:color="231F20" w:sz="4" w:space="0"/>
              <w:right w:val="single" w:color="231F20" w:sz="4" w:space="0"/>
            </w:tcBorders>
          </w:tcPr>
          <w:p>
            <w:pPr>
              <w:pStyle w:val="12"/>
              <w:spacing w:before="0"/>
              <w:ind w:left="0"/>
              <w:jc w:val="left"/>
              <w:rPr>
                <w:sz w:val="14"/>
              </w:rPr>
            </w:pPr>
          </w:p>
        </w:tc>
        <w:tc>
          <w:tcPr>
            <w:tcW w:w="675" w:type="dxa"/>
            <w:tcBorders>
              <w:top w:val="single" w:color="231F20" w:sz="4" w:space="0"/>
              <w:left w:val="single" w:color="231F20" w:sz="4" w:space="0"/>
              <w:bottom w:val="single" w:color="231F20" w:sz="4" w:space="0"/>
              <w:right w:val="single" w:color="231F20" w:sz="4" w:space="0"/>
            </w:tcBorders>
          </w:tcPr>
          <w:p>
            <w:pPr>
              <w:pStyle w:val="12"/>
              <w:spacing w:before="54"/>
              <w:ind w:left="218" w:right="235"/>
              <w:rPr>
                <w:sz w:val="15"/>
              </w:rPr>
            </w:pPr>
            <w:r>
              <w:rPr>
                <w:color w:val="312D2D"/>
                <w:w w:val="105"/>
                <w:sz w:val="15"/>
              </w:rPr>
              <w:t>74</w:t>
            </w:r>
          </w:p>
        </w:tc>
        <w:tc>
          <w:tcPr>
            <w:tcW w:w="768" w:type="dxa"/>
            <w:tcBorders>
              <w:top w:val="single" w:color="231F20" w:sz="4" w:space="0"/>
              <w:left w:val="single" w:color="231F20" w:sz="4" w:space="0"/>
              <w:bottom w:val="single" w:color="231F20" w:sz="4" w:space="0"/>
              <w:right w:val="single" w:color="231F20" w:sz="4" w:space="0"/>
            </w:tcBorders>
          </w:tcPr>
          <w:p>
            <w:pPr>
              <w:pStyle w:val="12"/>
              <w:spacing w:before="54"/>
              <w:ind w:left="44" w:right="4"/>
              <w:rPr>
                <w:sz w:val="15"/>
              </w:rPr>
            </w:pPr>
            <w:r>
              <w:rPr>
                <w:color w:val="312D2D"/>
                <w:w w:val="105"/>
                <w:sz w:val="15"/>
              </w:rPr>
              <w:t>33 2</w:t>
            </w:r>
          </w:p>
        </w:tc>
        <w:tc>
          <w:tcPr>
            <w:tcW w:w="673" w:type="dxa"/>
            <w:tcBorders>
              <w:top w:val="single" w:color="231F20" w:sz="4" w:space="0"/>
              <w:left w:val="single" w:color="231F20" w:sz="4" w:space="0"/>
              <w:bottom w:val="single" w:color="231F20" w:sz="4" w:space="0"/>
              <w:right w:val="single" w:color="231F20" w:sz="4" w:space="0"/>
            </w:tcBorders>
          </w:tcPr>
          <w:p>
            <w:pPr>
              <w:pStyle w:val="12"/>
              <w:spacing w:before="54"/>
              <w:ind w:right="48"/>
              <w:rPr>
                <w:sz w:val="15"/>
              </w:rPr>
            </w:pPr>
            <w:r>
              <w:rPr>
                <w:color w:val="312D2D"/>
                <w:w w:val="110"/>
                <w:sz w:val="15"/>
              </w:rPr>
              <w:t>84</w:t>
            </w:r>
          </w:p>
        </w:tc>
        <w:tc>
          <w:tcPr>
            <w:tcW w:w="675" w:type="dxa"/>
            <w:tcBorders>
              <w:top w:val="single" w:color="231F20" w:sz="4" w:space="0"/>
              <w:left w:val="single" w:color="231F20" w:sz="4" w:space="0"/>
              <w:bottom w:val="single" w:color="231F20" w:sz="4" w:space="0"/>
            </w:tcBorders>
          </w:tcPr>
          <w:p>
            <w:pPr>
              <w:pStyle w:val="12"/>
              <w:spacing w:before="54"/>
              <w:ind w:left="111" w:right="79"/>
              <w:rPr>
                <w:sz w:val="15"/>
              </w:rPr>
            </w:pPr>
            <w:r>
              <w:rPr>
                <w:color w:val="312D2D"/>
                <w:w w:val="110"/>
                <w:sz w:val="15"/>
              </w:rPr>
              <w:t>10 1</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284" w:hRule="atLeast"/>
        </w:trPr>
        <w:tc>
          <w:tcPr>
            <w:tcW w:w="777" w:type="dxa"/>
            <w:tcBorders>
              <w:top w:val="single" w:color="231F20" w:sz="4" w:space="0"/>
              <w:bottom w:val="single" w:color="231F20" w:sz="4" w:space="0"/>
              <w:right w:val="single" w:color="231F20" w:sz="4" w:space="0"/>
            </w:tcBorders>
          </w:tcPr>
          <w:p>
            <w:pPr>
              <w:pStyle w:val="12"/>
              <w:ind w:left="31" w:right="2"/>
              <w:rPr>
                <w:sz w:val="15"/>
              </w:rPr>
            </w:pPr>
            <w:r>
              <w:rPr>
                <w:color w:val="312D2D"/>
                <w:w w:val="110"/>
                <w:sz w:val="15"/>
              </w:rPr>
              <w:t>29</w:t>
            </w:r>
            <w:r>
              <w:rPr>
                <w:color w:val="4B4849"/>
                <w:w w:val="110"/>
                <w:sz w:val="15"/>
              </w:rPr>
              <w:t>.</w:t>
            </w:r>
            <w:r>
              <w:rPr>
                <w:color w:val="312D2D"/>
                <w:w w:val="110"/>
                <w:sz w:val="15"/>
              </w:rPr>
              <w:t>6</w:t>
            </w:r>
          </w:p>
        </w:tc>
        <w:tc>
          <w:tcPr>
            <w:tcW w:w="673" w:type="dxa"/>
            <w:tcBorders>
              <w:top w:val="single" w:color="231F20" w:sz="4" w:space="0"/>
              <w:left w:val="single" w:color="231F20" w:sz="4" w:space="0"/>
              <w:bottom w:val="single" w:color="231F20" w:sz="4" w:space="0"/>
              <w:right w:val="single" w:color="231F20" w:sz="4" w:space="0"/>
            </w:tcBorders>
          </w:tcPr>
          <w:p>
            <w:pPr>
              <w:pStyle w:val="12"/>
              <w:spacing w:before="0"/>
              <w:ind w:left="0"/>
              <w:jc w:val="left"/>
              <w:rPr>
                <w:sz w:val="14"/>
              </w:rPr>
            </w:pPr>
          </w:p>
        </w:tc>
        <w:tc>
          <w:tcPr>
            <w:tcW w:w="675" w:type="dxa"/>
            <w:tcBorders>
              <w:top w:val="single" w:color="231F20" w:sz="4" w:space="0"/>
              <w:left w:val="single" w:color="231F20" w:sz="4" w:space="0"/>
              <w:bottom w:val="single" w:color="231F20" w:sz="6" w:space="0"/>
              <w:right w:val="single" w:color="231F20" w:sz="4" w:space="0"/>
            </w:tcBorders>
          </w:tcPr>
          <w:p>
            <w:pPr>
              <w:pStyle w:val="12"/>
              <w:ind w:left="219" w:right="233"/>
              <w:rPr>
                <w:sz w:val="15"/>
              </w:rPr>
            </w:pPr>
            <w:r>
              <w:rPr>
                <w:color w:val="312D2D"/>
                <w:w w:val="110"/>
                <w:sz w:val="15"/>
              </w:rPr>
              <w:t>76</w:t>
            </w:r>
          </w:p>
        </w:tc>
        <w:tc>
          <w:tcPr>
            <w:tcW w:w="768" w:type="dxa"/>
            <w:tcBorders>
              <w:top w:val="single" w:color="231F20" w:sz="4" w:space="0"/>
              <w:left w:val="single" w:color="231F20" w:sz="4" w:space="0"/>
              <w:bottom w:val="single" w:color="231F20" w:sz="6" w:space="0"/>
              <w:right w:val="single" w:color="231F20" w:sz="4" w:space="0"/>
            </w:tcBorders>
          </w:tcPr>
          <w:p>
            <w:pPr>
              <w:pStyle w:val="12"/>
              <w:ind w:left="44" w:right="37"/>
              <w:rPr>
                <w:sz w:val="15"/>
              </w:rPr>
            </w:pPr>
            <w:r>
              <w:rPr>
                <w:color w:val="312D2D"/>
                <w:w w:val="110"/>
                <w:sz w:val="15"/>
              </w:rPr>
              <w:t>334</w:t>
            </w:r>
          </w:p>
        </w:tc>
        <w:tc>
          <w:tcPr>
            <w:tcW w:w="673" w:type="dxa"/>
            <w:tcBorders>
              <w:top w:val="single" w:color="231F20" w:sz="4" w:space="0"/>
              <w:left w:val="single" w:color="231F20" w:sz="4" w:space="0"/>
              <w:bottom w:val="single" w:color="231F20" w:sz="6" w:space="0"/>
              <w:right w:val="single" w:color="231F20" w:sz="4" w:space="0"/>
            </w:tcBorders>
          </w:tcPr>
          <w:p>
            <w:pPr>
              <w:pStyle w:val="12"/>
              <w:ind w:right="48"/>
              <w:rPr>
                <w:sz w:val="15"/>
              </w:rPr>
            </w:pPr>
            <w:r>
              <w:rPr>
                <w:color w:val="312D2D"/>
                <w:w w:val="110"/>
                <w:sz w:val="15"/>
              </w:rPr>
              <w:t>85</w:t>
            </w:r>
          </w:p>
        </w:tc>
        <w:tc>
          <w:tcPr>
            <w:tcW w:w="675" w:type="dxa"/>
            <w:tcBorders>
              <w:top w:val="single" w:color="231F20" w:sz="4" w:space="0"/>
              <w:left w:val="single" w:color="231F20" w:sz="4" w:space="0"/>
              <w:bottom w:val="single" w:color="231F20" w:sz="4" w:space="0"/>
            </w:tcBorders>
          </w:tcPr>
          <w:p>
            <w:pPr>
              <w:pStyle w:val="12"/>
              <w:ind w:left="96" w:right="89"/>
              <w:rPr>
                <w:sz w:val="15"/>
              </w:rPr>
            </w:pPr>
            <w:r>
              <w:rPr>
                <w:color w:val="312D2D"/>
                <w:w w:val="110"/>
                <w:sz w:val="15"/>
              </w:rPr>
              <w:t>102</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281" w:hRule="atLeast"/>
        </w:trPr>
        <w:tc>
          <w:tcPr>
            <w:tcW w:w="777" w:type="dxa"/>
            <w:tcBorders>
              <w:top w:val="single" w:color="231F20" w:sz="4" w:space="0"/>
              <w:bottom w:val="single" w:color="231F20" w:sz="4" w:space="0"/>
              <w:right w:val="single" w:color="231F20" w:sz="4" w:space="0"/>
            </w:tcBorders>
          </w:tcPr>
          <w:p>
            <w:pPr>
              <w:pStyle w:val="12"/>
              <w:spacing w:before="49"/>
              <w:ind w:left="29" w:right="2"/>
              <w:rPr>
                <w:sz w:val="15"/>
              </w:rPr>
            </w:pPr>
            <w:r>
              <w:rPr>
                <w:color w:val="312D2D"/>
                <w:w w:val="110"/>
                <w:sz w:val="15"/>
              </w:rPr>
              <w:t>29</w:t>
            </w:r>
            <w:r>
              <w:rPr>
                <w:color w:val="4B4849"/>
                <w:w w:val="110"/>
                <w:sz w:val="15"/>
              </w:rPr>
              <w:t>.</w:t>
            </w:r>
            <w:r>
              <w:rPr>
                <w:color w:val="312D2D"/>
                <w:w w:val="110"/>
                <w:sz w:val="15"/>
              </w:rPr>
              <w:t>8</w:t>
            </w:r>
          </w:p>
        </w:tc>
        <w:tc>
          <w:tcPr>
            <w:tcW w:w="673" w:type="dxa"/>
            <w:tcBorders>
              <w:top w:val="single" w:color="231F20" w:sz="4" w:space="0"/>
              <w:left w:val="single" w:color="231F20" w:sz="4" w:space="0"/>
              <w:bottom w:val="single" w:color="231F20" w:sz="6" w:space="0"/>
              <w:right w:val="single" w:color="231F20" w:sz="4" w:space="0"/>
            </w:tcBorders>
          </w:tcPr>
          <w:p>
            <w:pPr>
              <w:pStyle w:val="12"/>
              <w:spacing w:before="0"/>
              <w:ind w:left="0"/>
              <w:jc w:val="left"/>
              <w:rPr>
                <w:sz w:val="14"/>
              </w:rPr>
            </w:pPr>
          </w:p>
        </w:tc>
        <w:tc>
          <w:tcPr>
            <w:tcW w:w="675" w:type="dxa"/>
            <w:tcBorders>
              <w:top w:val="single" w:color="231F20" w:sz="6" w:space="0"/>
              <w:left w:val="single" w:color="231F20" w:sz="4" w:space="0"/>
              <w:bottom w:val="single" w:color="231F20" w:sz="6" w:space="0"/>
              <w:right w:val="single" w:color="231F20" w:sz="4" w:space="0"/>
            </w:tcBorders>
          </w:tcPr>
          <w:p>
            <w:pPr>
              <w:pStyle w:val="12"/>
              <w:spacing w:before="49"/>
              <w:ind w:left="219" w:right="233"/>
              <w:rPr>
                <w:sz w:val="15"/>
              </w:rPr>
            </w:pPr>
            <w:r>
              <w:rPr>
                <w:color w:val="312D2D"/>
                <w:w w:val="110"/>
                <w:sz w:val="15"/>
              </w:rPr>
              <w:t>77</w:t>
            </w:r>
          </w:p>
        </w:tc>
        <w:tc>
          <w:tcPr>
            <w:tcW w:w="768" w:type="dxa"/>
            <w:tcBorders>
              <w:top w:val="single" w:color="231F20" w:sz="6" w:space="0"/>
              <w:left w:val="single" w:color="231F20" w:sz="4" w:space="0"/>
              <w:bottom w:val="single" w:color="231F20" w:sz="6" w:space="0"/>
              <w:right w:val="single" w:color="231F20" w:sz="4" w:space="0"/>
            </w:tcBorders>
          </w:tcPr>
          <w:p>
            <w:pPr>
              <w:pStyle w:val="12"/>
              <w:spacing w:before="54"/>
              <w:ind w:left="44" w:right="8"/>
              <w:rPr>
                <w:sz w:val="15"/>
              </w:rPr>
            </w:pPr>
            <w:r>
              <w:rPr>
                <w:color w:val="312D2D"/>
                <w:w w:val="110"/>
                <w:sz w:val="15"/>
              </w:rPr>
              <w:t>33 6</w:t>
            </w:r>
          </w:p>
        </w:tc>
        <w:tc>
          <w:tcPr>
            <w:tcW w:w="673" w:type="dxa"/>
            <w:tcBorders>
              <w:top w:val="single" w:color="231F20" w:sz="6" w:space="0"/>
              <w:left w:val="single" w:color="231F20" w:sz="4" w:space="0"/>
              <w:bottom w:val="single" w:color="231F20" w:sz="4" w:space="0"/>
              <w:right w:val="single" w:color="231F20" w:sz="4" w:space="0"/>
            </w:tcBorders>
          </w:tcPr>
          <w:p>
            <w:pPr>
              <w:pStyle w:val="12"/>
              <w:spacing w:before="49"/>
              <w:ind w:right="8"/>
              <w:rPr>
                <w:sz w:val="15"/>
              </w:rPr>
            </w:pPr>
            <w:r>
              <w:rPr>
                <w:color w:val="312D2D"/>
                <w:w w:val="110"/>
                <w:sz w:val="15"/>
              </w:rPr>
              <w:t>8</w:t>
            </w:r>
            <w:r>
              <w:rPr>
                <w:color w:val="4B4849"/>
                <w:w w:val="110"/>
                <w:sz w:val="15"/>
              </w:rPr>
              <w:t>.</w:t>
            </w:r>
            <w:r>
              <w:rPr>
                <w:color w:val="312D2D"/>
                <w:w w:val="110"/>
                <w:sz w:val="15"/>
              </w:rPr>
              <w:t>7</w:t>
            </w:r>
          </w:p>
        </w:tc>
        <w:tc>
          <w:tcPr>
            <w:tcW w:w="675" w:type="dxa"/>
            <w:tcBorders>
              <w:top w:val="single" w:color="231F20" w:sz="4" w:space="0"/>
              <w:left w:val="single" w:color="231F20" w:sz="4" w:space="0"/>
              <w:bottom w:val="single" w:color="231F20" w:sz="4" w:space="0"/>
            </w:tcBorders>
          </w:tcPr>
          <w:p>
            <w:pPr>
              <w:pStyle w:val="12"/>
              <w:spacing w:before="49"/>
              <w:ind w:left="91" w:right="89"/>
              <w:rPr>
                <w:sz w:val="15"/>
              </w:rPr>
            </w:pPr>
            <w:r>
              <w:rPr>
                <w:color w:val="312D2D"/>
                <w:w w:val="110"/>
                <w:sz w:val="15"/>
              </w:rPr>
              <w:t>104</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284" w:hRule="atLeast"/>
        </w:trPr>
        <w:tc>
          <w:tcPr>
            <w:tcW w:w="777" w:type="dxa"/>
            <w:tcBorders>
              <w:top w:val="single" w:color="231F20" w:sz="4" w:space="0"/>
              <w:bottom w:val="single" w:color="231F20" w:sz="4" w:space="0"/>
              <w:right w:val="single" w:color="231F20" w:sz="4" w:space="0"/>
            </w:tcBorders>
          </w:tcPr>
          <w:p>
            <w:pPr>
              <w:pStyle w:val="12"/>
              <w:spacing w:before="51"/>
              <w:ind w:left="31" w:right="2"/>
              <w:rPr>
                <w:sz w:val="15"/>
              </w:rPr>
            </w:pPr>
            <w:r>
              <w:rPr>
                <w:color w:val="312D2D"/>
                <w:w w:val="110"/>
                <w:sz w:val="15"/>
              </w:rPr>
              <w:t>30</w:t>
            </w:r>
            <w:r>
              <w:rPr>
                <w:color w:val="4B4849"/>
                <w:w w:val="110"/>
                <w:sz w:val="15"/>
              </w:rPr>
              <w:t>.</w:t>
            </w:r>
            <w:r>
              <w:rPr>
                <w:color w:val="312D2D"/>
                <w:w w:val="110"/>
                <w:sz w:val="15"/>
              </w:rPr>
              <w:t>0</w:t>
            </w:r>
          </w:p>
        </w:tc>
        <w:tc>
          <w:tcPr>
            <w:tcW w:w="673" w:type="dxa"/>
            <w:tcBorders>
              <w:top w:val="single" w:color="231F20" w:sz="6" w:space="0"/>
              <w:left w:val="single" w:color="231F20" w:sz="4" w:space="0"/>
              <w:bottom w:val="single" w:color="231F20" w:sz="4" w:space="0"/>
              <w:right w:val="single" w:color="231F20" w:sz="4" w:space="0"/>
            </w:tcBorders>
          </w:tcPr>
          <w:p>
            <w:pPr>
              <w:pStyle w:val="12"/>
              <w:spacing w:before="0"/>
              <w:ind w:left="0"/>
              <w:jc w:val="left"/>
              <w:rPr>
                <w:sz w:val="14"/>
              </w:rPr>
            </w:pPr>
          </w:p>
        </w:tc>
        <w:tc>
          <w:tcPr>
            <w:tcW w:w="675" w:type="dxa"/>
            <w:tcBorders>
              <w:top w:val="single" w:color="231F20" w:sz="6" w:space="0"/>
              <w:left w:val="single" w:color="231F20" w:sz="4" w:space="0"/>
              <w:bottom w:val="single" w:color="231F20" w:sz="4" w:space="0"/>
              <w:right w:val="single" w:color="231F20" w:sz="4" w:space="0"/>
            </w:tcBorders>
          </w:tcPr>
          <w:p>
            <w:pPr>
              <w:pStyle w:val="12"/>
              <w:spacing w:before="51"/>
              <w:ind w:left="219" w:right="230"/>
              <w:rPr>
                <w:sz w:val="15"/>
              </w:rPr>
            </w:pPr>
            <w:r>
              <w:rPr>
                <w:color w:val="312D2D"/>
                <w:w w:val="110"/>
                <w:sz w:val="15"/>
              </w:rPr>
              <w:t>78</w:t>
            </w:r>
          </w:p>
        </w:tc>
        <w:tc>
          <w:tcPr>
            <w:tcW w:w="768" w:type="dxa"/>
            <w:tcBorders>
              <w:top w:val="single" w:color="231F20" w:sz="6" w:space="0"/>
              <w:left w:val="single" w:color="231F20" w:sz="4" w:space="0"/>
              <w:bottom w:val="single" w:color="231F20" w:sz="4" w:space="0"/>
              <w:right w:val="single" w:color="231F20" w:sz="4" w:space="0"/>
            </w:tcBorders>
          </w:tcPr>
          <w:p>
            <w:pPr>
              <w:pStyle w:val="12"/>
              <w:spacing w:before="56"/>
              <w:ind w:left="44" w:right="9"/>
              <w:rPr>
                <w:sz w:val="15"/>
              </w:rPr>
            </w:pPr>
            <w:r>
              <w:rPr>
                <w:color w:val="312D2D"/>
                <w:w w:val="110"/>
                <w:sz w:val="15"/>
              </w:rPr>
              <w:t>33 8</w:t>
            </w:r>
          </w:p>
        </w:tc>
        <w:tc>
          <w:tcPr>
            <w:tcW w:w="673" w:type="dxa"/>
            <w:tcBorders>
              <w:top w:val="single" w:color="231F20" w:sz="4" w:space="0"/>
              <w:left w:val="single" w:color="231F20" w:sz="4" w:space="0"/>
              <w:bottom w:val="single" w:color="231F20" w:sz="4" w:space="0"/>
              <w:right w:val="single" w:color="231F20" w:sz="4" w:space="0"/>
            </w:tcBorders>
          </w:tcPr>
          <w:p>
            <w:pPr>
              <w:pStyle w:val="12"/>
              <w:spacing w:before="56"/>
              <w:ind w:right="45"/>
              <w:rPr>
                <w:sz w:val="15"/>
              </w:rPr>
            </w:pPr>
            <w:r>
              <w:rPr>
                <w:color w:val="312D2D"/>
                <w:w w:val="110"/>
                <w:sz w:val="15"/>
              </w:rPr>
              <w:t>89</w:t>
            </w:r>
          </w:p>
        </w:tc>
        <w:tc>
          <w:tcPr>
            <w:tcW w:w="675" w:type="dxa"/>
            <w:tcBorders>
              <w:top w:val="single" w:color="231F20" w:sz="4" w:space="0"/>
              <w:left w:val="single" w:color="231F20" w:sz="4" w:space="0"/>
              <w:bottom w:val="single" w:color="231F20" w:sz="4" w:space="0"/>
            </w:tcBorders>
          </w:tcPr>
          <w:p>
            <w:pPr>
              <w:pStyle w:val="12"/>
              <w:spacing w:before="51"/>
              <w:ind w:left="111" w:right="68"/>
              <w:rPr>
                <w:sz w:val="15"/>
              </w:rPr>
            </w:pPr>
            <w:r>
              <w:rPr>
                <w:color w:val="312D2D"/>
                <w:w w:val="110"/>
                <w:sz w:val="15"/>
              </w:rPr>
              <w:t>10 5</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284" w:hRule="atLeast"/>
        </w:trPr>
        <w:tc>
          <w:tcPr>
            <w:tcW w:w="777" w:type="dxa"/>
            <w:tcBorders>
              <w:top w:val="single" w:color="231F20" w:sz="4" w:space="0"/>
              <w:bottom w:val="single" w:color="231F20" w:sz="4" w:space="0"/>
              <w:right w:val="single" w:color="231F20" w:sz="4" w:space="0"/>
            </w:tcBorders>
          </w:tcPr>
          <w:p>
            <w:pPr>
              <w:pStyle w:val="12"/>
              <w:ind w:left="32" w:right="2"/>
              <w:rPr>
                <w:sz w:val="15"/>
              </w:rPr>
            </w:pPr>
            <w:r>
              <w:rPr>
                <w:color w:val="312D2D"/>
                <w:w w:val="110"/>
                <w:sz w:val="15"/>
              </w:rPr>
              <w:t>30</w:t>
            </w:r>
            <w:r>
              <w:rPr>
                <w:color w:val="4B4849"/>
                <w:w w:val="110"/>
                <w:sz w:val="15"/>
              </w:rPr>
              <w:t>.</w:t>
            </w:r>
            <w:r>
              <w:rPr>
                <w:color w:val="312D2D"/>
                <w:w w:val="110"/>
                <w:sz w:val="15"/>
              </w:rPr>
              <w:t>2</w:t>
            </w:r>
          </w:p>
        </w:tc>
        <w:tc>
          <w:tcPr>
            <w:tcW w:w="673" w:type="dxa"/>
            <w:tcBorders>
              <w:top w:val="single" w:color="231F20" w:sz="4" w:space="0"/>
              <w:left w:val="single" w:color="231F20" w:sz="4" w:space="0"/>
              <w:bottom w:val="single" w:color="231F20" w:sz="4" w:space="0"/>
              <w:right w:val="single" w:color="231F20" w:sz="4" w:space="0"/>
            </w:tcBorders>
          </w:tcPr>
          <w:p>
            <w:pPr>
              <w:pStyle w:val="12"/>
              <w:spacing w:before="0"/>
              <w:ind w:left="0"/>
              <w:jc w:val="left"/>
              <w:rPr>
                <w:sz w:val="14"/>
              </w:rPr>
            </w:pPr>
          </w:p>
        </w:tc>
        <w:tc>
          <w:tcPr>
            <w:tcW w:w="675" w:type="dxa"/>
            <w:tcBorders>
              <w:top w:val="single" w:color="231F20" w:sz="4" w:space="0"/>
              <w:left w:val="single" w:color="231F20" w:sz="4" w:space="0"/>
              <w:bottom w:val="single" w:color="231F20" w:sz="4" w:space="0"/>
              <w:right w:val="single" w:color="231F20" w:sz="4" w:space="0"/>
            </w:tcBorders>
          </w:tcPr>
          <w:p>
            <w:pPr>
              <w:pStyle w:val="12"/>
              <w:spacing w:before="60"/>
              <w:ind w:left="214" w:right="235"/>
              <w:rPr>
                <w:sz w:val="15"/>
              </w:rPr>
            </w:pPr>
            <w:r>
              <w:rPr>
                <w:color w:val="312D2D"/>
                <w:w w:val="110"/>
                <w:sz w:val="15"/>
              </w:rPr>
              <w:t>80</w:t>
            </w:r>
          </w:p>
        </w:tc>
        <w:tc>
          <w:tcPr>
            <w:tcW w:w="768" w:type="dxa"/>
            <w:tcBorders>
              <w:top w:val="single" w:color="231F20" w:sz="4" w:space="0"/>
              <w:left w:val="single" w:color="231F20" w:sz="4" w:space="0"/>
              <w:bottom w:val="single" w:color="231F20" w:sz="4" w:space="0"/>
              <w:right w:val="single" w:color="231F20" w:sz="4" w:space="0"/>
            </w:tcBorders>
          </w:tcPr>
          <w:p>
            <w:pPr>
              <w:pStyle w:val="12"/>
              <w:ind w:left="44" w:right="5"/>
              <w:rPr>
                <w:sz w:val="15"/>
              </w:rPr>
            </w:pPr>
            <w:r>
              <w:rPr>
                <w:color w:val="312D2D"/>
                <w:w w:val="110"/>
                <w:sz w:val="15"/>
              </w:rPr>
              <w:t>34 0</w:t>
            </w:r>
          </w:p>
        </w:tc>
        <w:tc>
          <w:tcPr>
            <w:tcW w:w="673" w:type="dxa"/>
            <w:tcBorders>
              <w:top w:val="single" w:color="231F20" w:sz="4" w:space="0"/>
              <w:left w:val="single" w:color="231F20" w:sz="4" w:space="0"/>
              <w:bottom w:val="single" w:color="231F20" w:sz="4" w:space="0"/>
              <w:right w:val="single" w:color="231F20" w:sz="4" w:space="0"/>
            </w:tcBorders>
          </w:tcPr>
          <w:p>
            <w:pPr>
              <w:pStyle w:val="12"/>
              <w:ind w:right="8"/>
              <w:rPr>
                <w:sz w:val="15"/>
              </w:rPr>
            </w:pPr>
            <w:r>
              <w:rPr>
                <w:color w:val="312D2D"/>
                <w:w w:val="110"/>
                <w:sz w:val="15"/>
              </w:rPr>
              <w:t>9 1</w:t>
            </w:r>
          </w:p>
        </w:tc>
        <w:tc>
          <w:tcPr>
            <w:tcW w:w="675" w:type="dxa"/>
            <w:tcBorders>
              <w:top w:val="single" w:color="231F20" w:sz="4" w:space="0"/>
              <w:left w:val="single" w:color="231F20" w:sz="4" w:space="0"/>
              <w:bottom w:val="single" w:color="231F20" w:sz="4" w:space="0"/>
            </w:tcBorders>
          </w:tcPr>
          <w:p>
            <w:pPr>
              <w:pStyle w:val="12"/>
              <w:ind w:left="111" w:right="67"/>
              <w:rPr>
                <w:sz w:val="15"/>
              </w:rPr>
            </w:pPr>
            <w:r>
              <w:rPr>
                <w:color w:val="312D2D"/>
                <w:w w:val="110"/>
                <w:sz w:val="15"/>
              </w:rPr>
              <w:t>10 7</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286" w:hRule="atLeast"/>
        </w:trPr>
        <w:tc>
          <w:tcPr>
            <w:tcW w:w="777" w:type="dxa"/>
            <w:tcBorders>
              <w:top w:val="single" w:color="231F20" w:sz="4" w:space="0"/>
              <w:bottom w:val="single" w:color="231F20" w:sz="4" w:space="0"/>
              <w:right w:val="single" w:color="231F20" w:sz="4" w:space="0"/>
            </w:tcBorders>
          </w:tcPr>
          <w:p>
            <w:pPr>
              <w:pStyle w:val="12"/>
              <w:spacing w:before="58"/>
              <w:ind w:left="27" w:right="2"/>
              <w:rPr>
                <w:sz w:val="15"/>
              </w:rPr>
            </w:pPr>
            <w:r>
              <w:rPr>
                <w:color w:val="312D2D"/>
                <w:w w:val="105"/>
                <w:sz w:val="15"/>
              </w:rPr>
              <w:t>30.4</w:t>
            </w:r>
          </w:p>
        </w:tc>
        <w:tc>
          <w:tcPr>
            <w:tcW w:w="673" w:type="dxa"/>
            <w:tcBorders>
              <w:top w:val="single" w:color="231F20" w:sz="4" w:space="0"/>
              <w:left w:val="single" w:color="231F20" w:sz="4" w:space="0"/>
              <w:bottom w:val="single" w:color="231F20" w:sz="4" w:space="0"/>
              <w:right w:val="single" w:color="231F20" w:sz="4" w:space="0"/>
            </w:tcBorders>
          </w:tcPr>
          <w:p>
            <w:pPr>
              <w:pStyle w:val="12"/>
              <w:spacing w:before="58"/>
              <w:ind w:right="17"/>
              <w:rPr>
                <w:sz w:val="15"/>
              </w:rPr>
            </w:pPr>
            <w:r>
              <w:rPr>
                <w:color w:val="312D2D"/>
                <w:w w:val="110"/>
                <w:sz w:val="15"/>
              </w:rPr>
              <w:t>6</w:t>
            </w:r>
            <w:r>
              <w:rPr>
                <w:color w:val="4B4849"/>
                <w:w w:val="110"/>
                <w:sz w:val="15"/>
              </w:rPr>
              <w:t>.</w:t>
            </w:r>
            <w:r>
              <w:rPr>
                <w:color w:val="312D2D"/>
                <w:w w:val="110"/>
                <w:sz w:val="15"/>
              </w:rPr>
              <w:t>1</w:t>
            </w:r>
          </w:p>
        </w:tc>
        <w:tc>
          <w:tcPr>
            <w:tcW w:w="675" w:type="dxa"/>
            <w:tcBorders>
              <w:top w:val="single" w:color="231F20" w:sz="4" w:space="0"/>
              <w:left w:val="single" w:color="231F20" w:sz="4" w:space="0"/>
              <w:bottom w:val="single" w:color="231F20" w:sz="4" w:space="0"/>
              <w:right w:val="single" w:color="231F20" w:sz="4" w:space="0"/>
            </w:tcBorders>
          </w:tcPr>
          <w:p>
            <w:pPr>
              <w:pStyle w:val="12"/>
              <w:spacing w:before="58"/>
              <w:ind w:left="239"/>
              <w:jc w:val="left"/>
              <w:rPr>
                <w:sz w:val="15"/>
              </w:rPr>
            </w:pPr>
            <w:r>
              <w:rPr>
                <w:color w:val="312D2D"/>
                <w:w w:val="110"/>
                <w:sz w:val="15"/>
              </w:rPr>
              <w:t>8</w:t>
            </w:r>
            <w:r>
              <w:rPr>
                <w:color w:val="4B4849"/>
                <w:w w:val="110"/>
                <w:sz w:val="15"/>
              </w:rPr>
              <w:t>.</w:t>
            </w:r>
            <w:r>
              <w:rPr>
                <w:color w:val="312D2D"/>
                <w:w w:val="110"/>
                <w:sz w:val="15"/>
              </w:rPr>
              <w:t>1</w:t>
            </w:r>
          </w:p>
        </w:tc>
        <w:tc>
          <w:tcPr>
            <w:tcW w:w="768" w:type="dxa"/>
            <w:tcBorders>
              <w:top w:val="single" w:color="231F20" w:sz="4" w:space="0"/>
              <w:left w:val="single" w:color="231F20" w:sz="4" w:space="0"/>
              <w:bottom w:val="single" w:color="231F20" w:sz="4" w:space="0"/>
              <w:right w:val="single" w:color="231F20" w:sz="4" w:space="0"/>
            </w:tcBorders>
          </w:tcPr>
          <w:p>
            <w:pPr>
              <w:pStyle w:val="12"/>
              <w:spacing w:before="58"/>
              <w:ind w:left="44" w:right="9"/>
              <w:rPr>
                <w:sz w:val="15"/>
              </w:rPr>
            </w:pPr>
            <w:r>
              <w:rPr>
                <w:color w:val="312D2D"/>
                <w:w w:val="105"/>
                <w:sz w:val="15"/>
              </w:rPr>
              <w:t>34.2</w:t>
            </w:r>
          </w:p>
        </w:tc>
        <w:tc>
          <w:tcPr>
            <w:tcW w:w="673" w:type="dxa"/>
            <w:tcBorders>
              <w:top w:val="single" w:color="231F20" w:sz="4" w:space="0"/>
              <w:left w:val="single" w:color="231F20" w:sz="4" w:space="0"/>
              <w:bottom w:val="single" w:color="231F20" w:sz="4" w:space="0"/>
              <w:right w:val="single" w:color="231F20" w:sz="4" w:space="0"/>
            </w:tcBorders>
          </w:tcPr>
          <w:p>
            <w:pPr>
              <w:pStyle w:val="12"/>
              <w:spacing w:before="58"/>
              <w:ind w:right="7"/>
              <w:rPr>
                <w:sz w:val="15"/>
              </w:rPr>
            </w:pPr>
            <w:r>
              <w:rPr>
                <w:color w:val="312D2D"/>
                <w:w w:val="105"/>
                <w:sz w:val="15"/>
              </w:rPr>
              <w:t>9</w:t>
            </w:r>
            <w:r>
              <w:rPr>
                <w:color w:val="4B4849"/>
                <w:w w:val="105"/>
                <w:sz w:val="15"/>
              </w:rPr>
              <w:t>.</w:t>
            </w:r>
            <w:r>
              <w:rPr>
                <w:color w:val="312D2D"/>
                <w:w w:val="105"/>
                <w:sz w:val="15"/>
              </w:rPr>
              <w:t>3</w:t>
            </w:r>
          </w:p>
        </w:tc>
        <w:tc>
          <w:tcPr>
            <w:tcW w:w="675" w:type="dxa"/>
            <w:tcBorders>
              <w:top w:val="single" w:color="231F20" w:sz="4" w:space="0"/>
              <w:left w:val="single" w:color="231F20" w:sz="4" w:space="0"/>
              <w:bottom w:val="single" w:color="231F20" w:sz="4" w:space="0"/>
            </w:tcBorders>
          </w:tcPr>
          <w:p>
            <w:pPr>
              <w:pStyle w:val="12"/>
              <w:spacing w:before="58"/>
              <w:ind w:left="111" w:right="81"/>
              <w:rPr>
                <w:sz w:val="15"/>
              </w:rPr>
            </w:pPr>
            <w:r>
              <w:rPr>
                <w:color w:val="312D2D"/>
                <w:w w:val="105"/>
                <w:sz w:val="15"/>
              </w:rPr>
              <w:t>10</w:t>
            </w:r>
            <w:r>
              <w:rPr>
                <w:color w:val="4B4849"/>
                <w:w w:val="105"/>
                <w:sz w:val="15"/>
              </w:rPr>
              <w:t>.</w:t>
            </w:r>
            <w:r>
              <w:rPr>
                <w:color w:val="312D2D"/>
                <w:w w:val="105"/>
                <w:sz w:val="15"/>
              </w:rPr>
              <w:t>8</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286" w:hRule="atLeast"/>
        </w:trPr>
        <w:tc>
          <w:tcPr>
            <w:tcW w:w="777" w:type="dxa"/>
            <w:tcBorders>
              <w:top w:val="single" w:color="231F20" w:sz="4" w:space="0"/>
              <w:bottom w:val="single" w:color="231F20" w:sz="4" w:space="0"/>
              <w:right w:val="single" w:color="231F20" w:sz="4" w:space="0"/>
            </w:tcBorders>
          </w:tcPr>
          <w:p>
            <w:pPr>
              <w:pStyle w:val="12"/>
              <w:ind w:left="30" w:right="2"/>
              <w:rPr>
                <w:sz w:val="15"/>
              </w:rPr>
            </w:pPr>
            <w:r>
              <w:rPr>
                <w:color w:val="312D2D"/>
                <w:w w:val="110"/>
                <w:sz w:val="15"/>
              </w:rPr>
              <w:t>30</w:t>
            </w:r>
            <w:r>
              <w:rPr>
                <w:color w:val="4B4849"/>
                <w:w w:val="110"/>
                <w:sz w:val="15"/>
              </w:rPr>
              <w:t>.</w:t>
            </w:r>
            <w:r>
              <w:rPr>
                <w:color w:val="312D2D"/>
                <w:w w:val="110"/>
                <w:sz w:val="15"/>
              </w:rPr>
              <w:t>6</w:t>
            </w:r>
          </w:p>
        </w:tc>
        <w:tc>
          <w:tcPr>
            <w:tcW w:w="673" w:type="dxa"/>
            <w:tcBorders>
              <w:top w:val="single" w:color="231F20" w:sz="4" w:space="0"/>
              <w:left w:val="single" w:color="231F20" w:sz="4" w:space="0"/>
              <w:bottom w:val="single" w:color="231F20" w:sz="4" w:space="0"/>
              <w:right w:val="single" w:color="231F20" w:sz="4" w:space="0"/>
            </w:tcBorders>
          </w:tcPr>
          <w:p>
            <w:pPr>
              <w:pStyle w:val="12"/>
              <w:ind w:right="54"/>
              <w:rPr>
                <w:sz w:val="15"/>
              </w:rPr>
            </w:pPr>
            <w:r>
              <w:rPr>
                <w:color w:val="312D2D"/>
                <w:w w:val="110"/>
                <w:sz w:val="15"/>
              </w:rPr>
              <w:t>62</w:t>
            </w:r>
          </w:p>
        </w:tc>
        <w:tc>
          <w:tcPr>
            <w:tcW w:w="675" w:type="dxa"/>
            <w:tcBorders>
              <w:top w:val="single" w:color="231F20" w:sz="4" w:space="0"/>
              <w:left w:val="single" w:color="231F20" w:sz="4" w:space="0"/>
              <w:bottom w:val="single" w:color="231F20" w:sz="4" w:space="0"/>
              <w:right w:val="single" w:color="231F20" w:sz="4" w:space="0"/>
            </w:tcBorders>
          </w:tcPr>
          <w:p>
            <w:pPr>
              <w:pStyle w:val="12"/>
              <w:ind w:left="217" w:right="235"/>
              <w:rPr>
                <w:sz w:val="15"/>
              </w:rPr>
            </w:pPr>
            <w:r>
              <w:rPr>
                <w:color w:val="312D2D"/>
                <w:w w:val="110"/>
                <w:sz w:val="15"/>
              </w:rPr>
              <w:t>82</w:t>
            </w:r>
          </w:p>
        </w:tc>
        <w:tc>
          <w:tcPr>
            <w:tcW w:w="768" w:type="dxa"/>
            <w:tcBorders>
              <w:top w:val="single" w:color="231F20" w:sz="4" w:space="0"/>
              <w:left w:val="single" w:color="231F20" w:sz="4" w:space="0"/>
              <w:bottom w:val="single" w:color="231F20" w:sz="4" w:space="0"/>
              <w:right w:val="single" w:color="231F20" w:sz="4" w:space="0"/>
            </w:tcBorders>
          </w:tcPr>
          <w:p>
            <w:pPr>
              <w:pStyle w:val="12"/>
              <w:ind w:left="44" w:right="91"/>
              <w:rPr>
                <w:sz w:val="15"/>
              </w:rPr>
            </w:pPr>
            <w:r>
              <w:rPr>
                <w:color w:val="312D2D"/>
                <w:w w:val="105"/>
                <w:sz w:val="15"/>
              </w:rPr>
              <w:t>344</w:t>
            </w:r>
          </w:p>
        </w:tc>
        <w:tc>
          <w:tcPr>
            <w:tcW w:w="673" w:type="dxa"/>
            <w:tcBorders>
              <w:top w:val="single" w:color="231F20" w:sz="4" w:space="0"/>
              <w:left w:val="single" w:color="231F20" w:sz="4" w:space="0"/>
              <w:bottom w:val="single" w:color="231F20" w:sz="4" w:space="0"/>
              <w:right w:val="single" w:color="231F20" w:sz="4" w:space="0"/>
            </w:tcBorders>
          </w:tcPr>
          <w:p>
            <w:pPr>
              <w:pStyle w:val="12"/>
              <w:ind w:right="51"/>
              <w:rPr>
                <w:sz w:val="15"/>
              </w:rPr>
            </w:pPr>
            <w:r>
              <w:rPr>
                <w:color w:val="312D2D"/>
                <w:sz w:val="15"/>
              </w:rPr>
              <w:t>94</w:t>
            </w:r>
          </w:p>
        </w:tc>
        <w:tc>
          <w:tcPr>
            <w:tcW w:w="675" w:type="dxa"/>
            <w:tcBorders>
              <w:top w:val="single" w:color="231F20" w:sz="4" w:space="0"/>
              <w:left w:val="single" w:color="231F20" w:sz="4" w:space="0"/>
              <w:bottom w:val="single" w:color="231F20" w:sz="4" w:space="0"/>
            </w:tcBorders>
          </w:tcPr>
          <w:p>
            <w:pPr>
              <w:pStyle w:val="12"/>
              <w:ind w:left="90" w:right="89"/>
              <w:rPr>
                <w:sz w:val="15"/>
              </w:rPr>
            </w:pPr>
            <w:r>
              <w:rPr>
                <w:color w:val="312D2D"/>
                <w:sz w:val="15"/>
              </w:rPr>
              <w:t>11 0</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287" w:hRule="atLeast"/>
        </w:trPr>
        <w:tc>
          <w:tcPr>
            <w:tcW w:w="777" w:type="dxa"/>
            <w:tcBorders>
              <w:top w:val="single" w:color="231F20" w:sz="4" w:space="0"/>
              <w:bottom w:val="single" w:color="231F20" w:sz="4" w:space="0"/>
              <w:right w:val="single" w:color="231F20" w:sz="4" w:space="0"/>
            </w:tcBorders>
          </w:tcPr>
          <w:p>
            <w:pPr>
              <w:pStyle w:val="12"/>
              <w:spacing w:before="57"/>
              <w:ind w:left="27" w:right="2"/>
              <w:rPr>
                <w:sz w:val="15"/>
              </w:rPr>
            </w:pPr>
            <w:r>
              <w:rPr>
                <w:color w:val="312D2D"/>
                <w:w w:val="105"/>
                <w:sz w:val="15"/>
              </w:rPr>
              <w:t>30</w:t>
            </w:r>
            <w:r>
              <w:rPr>
                <w:color w:val="4B4849"/>
                <w:w w:val="105"/>
                <w:sz w:val="15"/>
              </w:rPr>
              <w:t>.</w:t>
            </w:r>
            <w:r>
              <w:rPr>
                <w:color w:val="312D2D"/>
                <w:w w:val="105"/>
                <w:sz w:val="15"/>
              </w:rPr>
              <w:t>8</w:t>
            </w:r>
          </w:p>
        </w:tc>
        <w:tc>
          <w:tcPr>
            <w:tcW w:w="673" w:type="dxa"/>
            <w:tcBorders>
              <w:top w:val="single" w:color="231F20" w:sz="4" w:space="0"/>
              <w:left w:val="single" w:color="231F20" w:sz="4" w:space="0"/>
              <w:bottom w:val="single" w:color="231F20" w:sz="4" w:space="0"/>
              <w:right w:val="single" w:color="231F20" w:sz="4" w:space="0"/>
            </w:tcBorders>
          </w:tcPr>
          <w:p>
            <w:pPr>
              <w:pStyle w:val="12"/>
              <w:spacing w:before="57"/>
              <w:ind w:right="54"/>
              <w:rPr>
                <w:sz w:val="15"/>
              </w:rPr>
            </w:pPr>
            <w:r>
              <w:rPr>
                <w:color w:val="312D2D"/>
                <w:w w:val="110"/>
                <w:sz w:val="15"/>
              </w:rPr>
              <w:t>64</w:t>
            </w:r>
          </w:p>
        </w:tc>
        <w:tc>
          <w:tcPr>
            <w:tcW w:w="675" w:type="dxa"/>
            <w:tcBorders>
              <w:top w:val="single" w:color="231F20" w:sz="4" w:space="0"/>
              <w:left w:val="single" w:color="231F20" w:sz="4" w:space="0"/>
              <w:bottom w:val="single" w:color="231F20" w:sz="4" w:space="0"/>
              <w:right w:val="single" w:color="231F20" w:sz="4" w:space="0"/>
            </w:tcBorders>
          </w:tcPr>
          <w:p>
            <w:pPr>
              <w:pStyle w:val="12"/>
              <w:spacing w:before="57"/>
              <w:ind w:left="217" w:right="235"/>
              <w:rPr>
                <w:sz w:val="15"/>
              </w:rPr>
            </w:pPr>
            <w:r>
              <w:rPr>
                <w:color w:val="312D2D"/>
                <w:w w:val="110"/>
                <w:sz w:val="15"/>
              </w:rPr>
              <w:t>84</w:t>
            </w:r>
          </w:p>
        </w:tc>
        <w:tc>
          <w:tcPr>
            <w:tcW w:w="768" w:type="dxa"/>
            <w:tcBorders>
              <w:top w:val="single" w:color="231F20" w:sz="4" w:space="0"/>
              <w:left w:val="single" w:color="231F20" w:sz="4" w:space="0"/>
              <w:bottom w:val="single" w:color="231F20" w:sz="4" w:space="0"/>
              <w:right w:val="single" w:color="231F20" w:sz="4" w:space="0"/>
            </w:tcBorders>
          </w:tcPr>
          <w:p>
            <w:pPr>
              <w:pStyle w:val="12"/>
              <w:spacing w:before="57"/>
              <w:ind w:left="44" w:right="6"/>
              <w:rPr>
                <w:sz w:val="15"/>
              </w:rPr>
            </w:pPr>
            <w:r>
              <w:rPr>
                <w:color w:val="312D2D"/>
                <w:w w:val="110"/>
                <w:sz w:val="15"/>
              </w:rPr>
              <w:t>34 6</w:t>
            </w:r>
          </w:p>
        </w:tc>
        <w:tc>
          <w:tcPr>
            <w:tcW w:w="673" w:type="dxa"/>
            <w:tcBorders>
              <w:top w:val="single" w:color="231F20" w:sz="4" w:space="0"/>
              <w:left w:val="single" w:color="231F20" w:sz="4" w:space="0"/>
              <w:bottom w:val="single" w:color="231F20" w:sz="4" w:space="0"/>
              <w:right w:val="single" w:color="231F20" w:sz="4" w:space="0"/>
            </w:tcBorders>
          </w:tcPr>
          <w:p>
            <w:pPr>
              <w:pStyle w:val="12"/>
              <w:spacing w:before="62"/>
              <w:ind w:right="41"/>
              <w:rPr>
                <w:sz w:val="15"/>
              </w:rPr>
            </w:pPr>
            <w:r>
              <w:rPr>
                <w:color w:val="312D2D"/>
                <w:w w:val="110"/>
                <w:sz w:val="15"/>
              </w:rPr>
              <w:t>96</w:t>
            </w:r>
          </w:p>
        </w:tc>
        <w:tc>
          <w:tcPr>
            <w:tcW w:w="675" w:type="dxa"/>
            <w:tcBorders>
              <w:top w:val="single" w:color="231F20" w:sz="4" w:space="0"/>
              <w:left w:val="single" w:color="231F20" w:sz="4" w:space="0"/>
              <w:bottom w:val="single" w:color="231F20" w:sz="4" w:space="0"/>
            </w:tcBorders>
          </w:tcPr>
          <w:p>
            <w:pPr>
              <w:pStyle w:val="12"/>
              <w:spacing w:before="57"/>
              <w:ind w:left="98" w:right="89"/>
              <w:rPr>
                <w:sz w:val="15"/>
              </w:rPr>
            </w:pPr>
            <w:r>
              <w:rPr>
                <w:color w:val="312D2D"/>
                <w:w w:val="110"/>
                <w:sz w:val="15"/>
              </w:rPr>
              <w:t>112</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286" w:hRule="atLeast"/>
        </w:trPr>
        <w:tc>
          <w:tcPr>
            <w:tcW w:w="777" w:type="dxa"/>
            <w:tcBorders>
              <w:top w:val="single" w:color="231F20" w:sz="4" w:space="0"/>
              <w:bottom w:val="single" w:color="231F20" w:sz="4" w:space="0"/>
              <w:right w:val="single" w:color="231F20" w:sz="4" w:space="0"/>
            </w:tcBorders>
          </w:tcPr>
          <w:p>
            <w:pPr>
              <w:pStyle w:val="12"/>
              <w:spacing w:before="58"/>
              <w:ind w:left="27" w:right="2"/>
              <w:rPr>
                <w:sz w:val="15"/>
              </w:rPr>
            </w:pPr>
            <w:r>
              <w:rPr>
                <w:color w:val="312D2D"/>
                <w:w w:val="105"/>
                <w:sz w:val="15"/>
              </w:rPr>
              <w:t>31.0</w:t>
            </w:r>
          </w:p>
        </w:tc>
        <w:tc>
          <w:tcPr>
            <w:tcW w:w="673" w:type="dxa"/>
            <w:tcBorders>
              <w:top w:val="single" w:color="231F20" w:sz="4" w:space="0"/>
              <w:left w:val="single" w:color="231F20" w:sz="4" w:space="0"/>
              <w:bottom w:val="single" w:color="231F20" w:sz="4" w:space="0"/>
              <w:right w:val="single" w:color="231F20" w:sz="4" w:space="0"/>
            </w:tcBorders>
          </w:tcPr>
          <w:p>
            <w:pPr>
              <w:pStyle w:val="12"/>
              <w:spacing w:before="58"/>
              <w:ind w:right="58"/>
              <w:rPr>
                <w:sz w:val="15"/>
              </w:rPr>
            </w:pPr>
            <w:r>
              <w:rPr>
                <w:color w:val="312D2D"/>
                <w:w w:val="105"/>
                <w:sz w:val="15"/>
              </w:rPr>
              <w:t>65</w:t>
            </w:r>
          </w:p>
        </w:tc>
        <w:tc>
          <w:tcPr>
            <w:tcW w:w="675" w:type="dxa"/>
            <w:tcBorders>
              <w:top w:val="single" w:color="231F20" w:sz="4" w:space="0"/>
              <w:left w:val="single" w:color="231F20" w:sz="4" w:space="0"/>
              <w:bottom w:val="single" w:color="231F20" w:sz="4" w:space="0"/>
              <w:right w:val="single" w:color="231F20" w:sz="4" w:space="0"/>
            </w:tcBorders>
          </w:tcPr>
          <w:p>
            <w:pPr>
              <w:pStyle w:val="12"/>
              <w:spacing w:before="58"/>
              <w:ind w:left="213" w:right="235"/>
              <w:rPr>
                <w:sz w:val="15"/>
              </w:rPr>
            </w:pPr>
            <w:r>
              <w:rPr>
                <w:color w:val="312D2D"/>
                <w:w w:val="105"/>
                <w:sz w:val="15"/>
              </w:rPr>
              <w:t>85</w:t>
            </w:r>
          </w:p>
        </w:tc>
        <w:tc>
          <w:tcPr>
            <w:tcW w:w="768" w:type="dxa"/>
            <w:tcBorders>
              <w:top w:val="single" w:color="231F20" w:sz="4" w:space="0"/>
              <w:left w:val="single" w:color="231F20" w:sz="4" w:space="0"/>
              <w:bottom w:val="single" w:color="231F20" w:sz="4" w:space="0"/>
              <w:right w:val="single" w:color="231F20" w:sz="4" w:space="0"/>
            </w:tcBorders>
          </w:tcPr>
          <w:p>
            <w:pPr>
              <w:pStyle w:val="12"/>
              <w:spacing w:before="58"/>
              <w:ind w:left="44" w:right="11"/>
              <w:rPr>
                <w:sz w:val="15"/>
              </w:rPr>
            </w:pPr>
            <w:r>
              <w:rPr>
                <w:color w:val="312D2D"/>
                <w:w w:val="105"/>
                <w:sz w:val="15"/>
              </w:rPr>
              <w:t>34 8</w:t>
            </w:r>
          </w:p>
        </w:tc>
        <w:tc>
          <w:tcPr>
            <w:tcW w:w="673" w:type="dxa"/>
            <w:tcBorders>
              <w:top w:val="single" w:color="231F20" w:sz="4" w:space="0"/>
              <w:left w:val="single" w:color="231F20" w:sz="4" w:space="0"/>
              <w:bottom w:val="single" w:color="231F20" w:sz="4" w:space="0"/>
              <w:right w:val="single" w:color="231F20" w:sz="4" w:space="0"/>
            </w:tcBorders>
          </w:tcPr>
          <w:p>
            <w:pPr>
              <w:pStyle w:val="12"/>
              <w:spacing w:before="58"/>
              <w:ind w:right="43"/>
              <w:rPr>
                <w:sz w:val="15"/>
              </w:rPr>
            </w:pPr>
            <w:r>
              <w:rPr>
                <w:color w:val="312D2D"/>
                <w:w w:val="105"/>
                <w:sz w:val="15"/>
              </w:rPr>
              <w:t>98</w:t>
            </w:r>
          </w:p>
        </w:tc>
        <w:tc>
          <w:tcPr>
            <w:tcW w:w="675" w:type="dxa"/>
            <w:tcBorders>
              <w:top w:val="single" w:color="231F20" w:sz="4" w:space="0"/>
              <w:left w:val="single" w:color="231F20" w:sz="4" w:space="0"/>
              <w:bottom w:val="single" w:color="231F20" w:sz="4" w:space="0"/>
            </w:tcBorders>
          </w:tcPr>
          <w:p>
            <w:pPr>
              <w:pStyle w:val="12"/>
              <w:spacing w:before="58"/>
              <w:ind w:left="93" w:right="89"/>
              <w:rPr>
                <w:sz w:val="15"/>
              </w:rPr>
            </w:pPr>
            <w:r>
              <w:rPr>
                <w:color w:val="312D2D"/>
                <w:w w:val="105"/>
                <w:sz w:val="15"/>
              </w:rPr>
              <w:t>113</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286" w:hRule="atLeast"/>
        </w:trPr>
        <w:tc>
          <w:tcPr>
            <w:tcW w:w="777" w:type="dxa"/>
            <w:tcBorders>
              <w:top w:val="single" w:color="231F20" w:sz="4" w:space="0"/>
              <w:bottom w:val="single" w:color="231F20" w:sz="4" w:space="0"/>
              <w:right w:val="single" w:color="231F20" w:sz="4" w:space="0"/>
            </w:tcBorders>
          </w:tcPr>
          <w:p>
            <w:pPr>
              <w:pStyle w:val="12"/>
              <w:spacing w:before="59"/>
              <w:ind w:left="32" w:right="2"/>
              <w:rPr>
                <w:sz w:val="15"/>
              </w:rPr>
            </w:pPr>
            <w:r>
              <w:rPr>
                <w:color w:val="312D2D"/>
                <w:w w:val="110"/>
                <w:sz w:val="15"/>
              </w:rPr>
              <w:t>31</w:t>
            </w:r>
            <w:r>
              <w:rPr>
                <w:color w:val="4B4849"/>
                <w:w w:val="110"/>
                <w:sz w:val="15"/>
              </w:rPr>
              <w:t>.</w:t>
            </w:r>
            <w:r>
              <w:rPr>
                <w:color w:val="312D2D"/>
                <w:w w:val="110"/>
                <w:sz w:val="15"/>
              </w:rPr>
              <w:t>2</w:t>
            </w:r>
          </w:p>
        </w:tc>
        <w:tc>
          <w:tcPr>
            <w:tcW w:w="673" w:type="dxa"/>
            <w:tcBorders>
              <w:top w:val="single" w:color="231F20" w:sz="4" w:space="0"/>
              <w:left w:val="single" w:color="231F20" w:sz="4" w:space="0"/>
              <w:bottom w:val="single" w:color="231F20" w:sz="4" w:space="0"/>
              <w:right w:val="single" w:color="231F20" w:sz="4" w:space="0"/>
            </w:tcBorders>
          </w:tcPr>
          <w:p>
            <w:pPr>
              <w:pStyle w:val="12"/>
              <w:spacing w:before="59"/>
              <w:ind w:right="57"/>
              <w:rPr>
                <w:sz w:val="15"/>
              </w:rPr>
            </w:pPr>
            <w:r>
              <w:rPr>
                <w:color w:val="312D2D"/>
                <w:w w:val="110"/>
                <w:sz w:val="15"/>
              </w:rPr>
              <w:t>67</w:t>
            </w:r>
          </w:p>
        </w:tc>
        <w:tc>
          <w:tcPr>
            <w:tcW w:w="675" w:type="dxa"/>
            <w:tcBorders>
              <w:top w:val="single" w:color="231F20" w:sz="4" w:space="0"/>
              <w:left w:val="single" w:color="231F20" w:sz="4" w:space="0"/>
              <w:bottom w:val="single" w:color="231F20" w:sz="4" w:space="0"/>
              <w:right w:val="single" w:color="231F20" w:sz="4" w:space="0"/>
            </w:tcBorders>
          </w:tcPr>
          <w:p>
            <w:pPr>
              <w:pStyle w:val="12"/>
              <w:spacing w:before="59"/>
              <w:ind w:left="214" w:right="235"/>
              <w:rPr>
                <w:sz w:val="15"/>
              </w:rPr>
            </w:pPr>
            <w:r>
              <w:rPr>
                <w:color w:val="312D2D"/>
                <w:w w:val="110"/>
                <w:sz w:val="15"/>
              </w:rPr>
              <w:t>86</w:t>
            </w:r>
          </w:p>
        </w:tc>
        <w:tc>
          <w:tcPr>
            <w:tcW w:w="768" w:type="dxa"/>
            <w:tcBorders>
              <w:top w:val="single" w:color="231F20" w:sz="4" w:space="0"/>
              <w:left w:val="single" w:color="231F20" w:sz="4" w:space="0"/>
              <w:bottom w:val="single" w:color="231F20" w:sz="4" w:space="0"/>
              <w:right w:val="single" w:color="231F20" w:sz="4" w:space="0"/>
            </w:tcBorders>
          </w:tcPr>
          <w:p>
            <w:pPr>
              <w:pStyle w:val="12"/>
              <w:spacing w:before="59"/>
              <w:ind w:left="44" w:right="5"/>
              <w:rPr>
                <w:sz w:val="15"/>
              </w:rPr>
            </w:pPr>
            <w:r>
              <w:rPr>
                <w:color w:val="312D2D"/>
                <w:w w:val="110"/>
                <w:sz w:val="15"/>
              </w:rPr>
              <w:t>35 0</w:t>
            </w:r>
          </w:p>
        </w:tc>
        <w:tc>
          <w:tcPr>
            <w:tcW w:w="673" w:type="dxa"/>
            <w:tcBorders>
              <w:top w:val="single" w:color="231F20" w:sz="4" w:space="0"/>
              <w:left w:val="single" w:color="231F20" w:sz="4" w:space="0"/>
              <w:bottom w:val="single" w:color="231F20" w:sz="4" w:space="0"/>
              <w:right w:val="single" w:color="231F20" w:sz="4" w:space="0"/>
            </w:tcBorders>
          </w:tcPr>
          <w:p>
            <w:pPr>
              <w:pStyle w:val="12"/>
              <w:spacing w:before="59"/>
              <w:ind w:right="10"/>
              <w:rPr>
                <w:sz w:val="15"/>
              </w:rPr>
            </w:pPr>
            <w:r>
              <w:rPr>
                <w:color w:val="312D2D"/>
                <w:w w:val="110"/>
                <w:sz w:val="15"/>
              </w:rPr>
              <w:t>10</w:t>
            </w:r>
            <w:r>
              <w:rPr>
                <w:color w:val="4B4849"/>
                <w:w w:val="110"/>
                <w:sz w:val="15"/>
              </w:rPr>
              <w:t>.</w:t>
            </w:r>
            <w:r>
              <w:rPr>
                <w:color w:val="312D2D"/>
                <w:w w:val="110"/>
                <w:sz w:val="15"/>
              </w:rPr>
              <w:t>0</w:t>
            </w:r>
          </w:p>
        </w:tc>
        <w:tc>
          <w:tcPr>
            <w:tcW w:w="675" w:type="dxa"/>
            <w:tcBorders>
              <w:top w:val="single" w:color="231F20" w:sz="4" w:space="0"/>
              <w:left w:val="single" w:color="231F20" w:sz="4" w:space="0"/>
              <w:bottom w:val="single" w:color="231F20" w:sz="4" w:space="0"/>
            </w:tcBorders>
          </w:tcPr>
          <w:p>
            <w:pPr>
              <w:pStyle w:val="12"/>
              <w:spacing w:before="59"/>
              <w:ind w:left="94" w:right="89"/>
              <w:rPr>
                <w:sz w:val="15"/>
              </w:rPr>
            </w:pPr>
            <w:r>
              <w:rPr>
                <w:color w:val="312D2D"/>
                <w:w w:val="110"/>
                <w:sz w:val="15"/>
              </w:rPr>
              <w:t>115</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286" w:hRule="atLeast"/>
        </w:trPr>
        <w:tc>
          <w:tcPr>
            <w:tcW w:w="777" w:type="dxa"/>
            <w:tcBorders>
              <w:top w:val="single" w:color="231F20" w:sz="4" w:space="0"/>
              <w:bottom w:val="single" w:color="231F20" w:sz="4" w:space="0"/>
              <w:right w:val="single" w:color="231F20" w:sz="4" w:space="0"/>
            </w:tcBorders>
          </w:tcPr>
          <w:p>
            <w:pPr>
              <w:pStyle w:val="12"/>
              <w:spacing w:before="61"/>
              <w:ind w:left="27" w:right="2"/>
              <w:rPr>
                <w:sz w:val="15"/>
              </w:rPr>
            </w:pPr>
            <w:r>
              <w:rPr>
                <w:color w:val="312D2D"/>
                <w:w w:val="105"/>
                <w:sz w:val="15"/>
              </w:rPr>
              <w:t>31.4</w:t>
            </w:r>
          </w:p>
        </w:tc>
        <w:tc>
          <w:tcPr>
            <w:tcW w:w="673" w:type="dxa"/>
            <w:tcBorders>
              <w:top w:val="single" w:color="231F20" w:sz="4" w:space="0"/>
              <w:left w:val="single" w:color="231F20" w:sz="4" w:space="0"/>
              <w:bottom w:val="single" w:color="231F20" w:sz="4" w:space="0"/>
              <w:right w:val="single" w:color="231F20" w:sz="4" w:space="0"/>
            </w:tcBorders>
          </w:tcPr>
          <w:p>
            <w:pPr>
              <w:pStyle w:val="12"/>
              <w:spacing w:before="61"/>
              <w:ind w:right="58"/>
              <w:rPr>
                <w:sz w:val="15"/>
              </w:rPr>
            </w:pPr>
            <w:r>
              <w:rPr>
                <w:color w:val="312D2D"/>
                <w:w w:val="105"/>
                <w:sz w:val="15"/>
              </w:rPr>
              <w:t>68</w:t>
            </w:r>
          </w:p>
        </w:tc>
        <w:tc>
          <w:tcPr>
            <w:tcW w:w="675" w:type="dxa"/>
            <w:tcBorders>
              <w:top w:val="single" w:color="231F20" w:sz="4" w:space="0"/>
              <w:left w:val="single" w:color="231F20" w:sz="4" w:space="0"/>
              <w:bottom w:val="single" w:color="231F20" w:sz="4" w:space="0"/>
              <w:right w:val="single" w:color="231F20" w:sz="4" w:space="0"/>
            </w:tcBorders>
          </w:tcPr>
          <w:p>
            <w:pPr>
              <w:pStyle w:val="12"/>
              <w:spacing w:before="61"/>
              <w:ind w:left="213" w:right="235"/>
              <w:rPr>
                <w:sz w:val="15"/>
              </w:rPr>
            </w:pPr>
            <w:r>
              <w:rPr>
                <w:color w:val="312D2D"/>
                <w:w w:val="105"/>
                <w:sz w:val="15"/>
              </w:rPr>
              <w:t>88</w:t>
            </w:r>
          </w:p>
        </w:tc>
        <w:tc>
          <w:tcPr>
            <w:tcW w:w="768" w:type="dxa"/>
            <w:tcBorders>
              <w:top w:val="single" w:color="231F20" w:sz="4" w:space="0"/>
              <w:left w:val="single" w:color="231F20" w:sz="4" w:space="0"/>
              <w:bottom w:val="single" w:color="231F20" w:sz="4" w:space="0"/>
              <w:right w:val="single" w:color="231F20" w:sz="4" w:space="0"/>
            </w:tcBorders>
          </w:tcPr>
          <w:p>
            <w:pPr>
              <w:pStyle w:val="12"/>
              <w:spacing w:before="61"/>
              <w:ind w:left="44" w:right="39"/>
              <w:rPr>
                <w:sz w:val="15"/>
              </w:rPr>
            </w:pPr>
            <w:r>
              <w:rPr>
                <w:color w:val="312D2D"/>
                <w:w w:val="105"/>
                <w:sz w:val="15"/>
              </w:rPr>
              <w:t>352</w:t>
            </w:r>
          </w:p>
        </w:tc>
        <w:tc>
          <w:tcPr>
            <w:tcW w:w="673" w:type="dxa"/>
            <w:tcBorders>
              <w:top w:val="single" w:color="231F20" w:sz="4" w:space="0"/>
              <w:left w:val="single" w:color="231F20" w:sz="4" w:space="0"/>
              <w:bottom w:val="single" w:color="231F20" w:sz="4" w:space="0"/>
              <w:right w:val="single" w:color="231F20" w:sz="4" w:space="0"/>
            </w:tcBorders>
          </w:tcPr>
          <w:p>
            <w:pPr>
              <w:pStyle w:val="12"/>
              <w:spacing w:before="61"/>
              <w:ind w:right="39"/>
              <w:rPr>
                <w:sz w:val="15"/>
              </w:rPr>
            </w:pPr>
            <w:r>
              <w:rPr>
                <w:color w:val="312D2D"/>
                <w:w w:val="105"/>
                <w:sz w:val="15"/>
              </w:rPr>
              <w:t>102</w:t>
            </w:r>
          </w:p>
        </w:tc>
        <w:tc>
          <w:tcPr>
            <w:tcW w:w="675" w:type="dxa"/>
            <w:tcBorders>
              <w:top w:val="single" w:color="231F20" w:sz="4" w:space="0"/>
              <w:left w:val="single" w:color="231F20" w:sz="4" w:space="0"/>
              <w:bottom w:val="single" w:color="231F20" w:sz="4" w:space="0"/>
            </w:tcBorders>
          </w:tcPr>
          <w:p>
            <w:pPr>
              <w:pStyle w:val="12"/>
              <w:spacing w:before="61"/>
              <w:ind w:left="92" w:right="89"/>
              <w:rPr>
                <w:sz w:val="15"/>
              </w:rPr>
            </w:pPr>
            <w:r>
              <w:rPr>
                <w:color w:val="312D2D"/>
                <w:w w:val="105"/>
                <w:sz w:val="15"/>
              </w:rPr>
              <w:t>116</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286" w:hRule="atLeast"/>
        </w:trPr>
        <w:tc>
          <w:tcPr>
            <w:tcW w:w="777" w:type="dxa"/>
            <w:tcBorders>
              <w:top w:val="single" w:color="231F20" w:sz="4" w:space="0"/>
              <w:bottom w:val="single" w:color="231F20" w:sz="4" w:space="0"/>
              <w:right w:val="single" w:color="231F20" w:sz="4" w:space="0"/>
            </w:tcBorders>
          </w:tcPr>
          <w:p>
            <w:pPr>
              <w:pStyle w:val="12"/>
              <w:spacing w:before="63"/>
              <w:ind w:left="29" w:right="2"/>
              <w:rPr>
                <w:sz w:val="15"/>
              </w:rPr>
            </w:pPr>
            <w:r>
              <w:rPr>
                <w:color w:val="312D2D"/>
                <w:w w:val="110"/>
                <w:sz w:val="15"/>
              </w:rPr>
              <w:t>31</w:t>
            </w:r>
            <w:r>
              <w:rPr>
                <w:color w:val="626060"/>
                <w:w w:val="110"/>
                <w:sz w:val="15"/>
              </w:rPr>
              <w:t>.</w:t>
            </w:r>
            <w:r>
              <w:rPr>
                <w:color w:val="312D2D"/>
                <w:w w:val="110"/>
                <w:sz w:val="15"/>
              </w:rPr>
              <w:t>6</w:t>
            </w:r>
          </w:p>
        </w:tc>
        <w:tc>
          <w:tcPr>
            <w:tcW w:w="673" w:type="dxa"/>
            <w:tcBorders>
              <w:top w:val="single" w:color="231F20" w:sz="4" w:space="0"/>
              <w:left w:val="single" w:color="231F20" w:sz="4" w:space="0"/>
              <w:bottom w:val="single" w:color="231F20" w:sz="4" w:space="0"/>
              <w:right w:val="single" w:color="231F20" w:sz="4" w:space="0"/>
            </w:tcBorders>
          </w:tcPr>
          <w:p>
            <w:pPr>
              <w:pStyle w:val="12"/>
              <w:spacing w:before="63"/>
              <w:ind w:right="12"/>
              <w:rPr>
                <w:sz w:val="15"/>
              </w:rPr>
            </w:pPr>
            <w:r>
              <w:rPr>
                <w:color w:val="312D2D"/>
                <w:w w:val="110"/>
                <w:sz w:val="15"/>
              </w:rPr>
              <w:t>7</w:t>
            </w:r>
            <w:r>
              <w:rPr>
                <w:color w:val="4B4849"/>
                <w:w w:val="110"/>
                <w:sz w:val="15"/>
              </w:rPr>
              <w:t>.</w:t>
            </w:r>
            <w:r>
              <w:rPr>
                <w:color w:val="312D2D"/>
                <w:w w:val="110"/>
                <w:sz w:val="15"/>
              </w:rPr>
              <w:t>0</w:t>
            </w:r>
          </w:p>
        </w:tc>
        <w:tc>
          <w:tcPr>
            <w:tcW w:w="675" w:type="dxa"/>
            <w:tcBorders>
              <w:top w:val="single" w:color="231F20" w:sz="4" w:space="0"/>
              <w:left w:val="single" w:color="231F20" w:sz="4" w:space="0"/>
              <w:bottom w:val="single" w:color="231F20" w:sz="4" w:space="0"/>
              <w:right w:val="single" w:color="231F20" w:sz="4" w:space="0"/>
            </w:tcBorders>
          </w:tcPr>
          <w:p>
            <w:pPr>
              <w:pStyle w:val="12"/>
              <w:spacing w:before="63"/>
              <w:ind w:left="239"/>
              <w:jc w:val="left"/>
              <w:rPr>
                <w:sz w:val="15"/>
              </w:rPr>
            </w:pPr>
            <w:r>
              <w:rPr>
                <w:color w:val="312D2D"/>
                <w:w w:val="110"/>
                <w:sz w:val="15"/>
              </w:rPr>
              <w:t>8</w:t>
            </w:r>
            <w:r>
              <w:rPr>
                <w:color w:val="4B4849"/>
                <w:w w:val="110"/>
                <w:sz w:val="15"/>
              </w:rPr>
              <w:t>.</w:t>
            </w:r>
            <w:r>
              <w:rPr>
                <w:color w:val="312D2D"/>
                <w:w w:val="110"/>
                <w:sz w:val="15"/>
              </w:rPr>
              <w:t>9</w:t>
            </w:r>
          </w:p>
        </w:tc>
        <w:tc>
          <w:tcPr>
            <w:tcW w:w="768" w:type="dxa"/>
            <w:tcBorders>
              <w:top w:val="single" w:color="231F20" w:sz="4" w:space="0"/>
              <w:left w:val="single" w:color="231F20" w:sz="4" w:space="0"/>
              <w:bottom w:val="single" w:color="231F20" w:sz="4" w:space="0"/>
              <w:right w:val="single" w:color="231F20" w:sz="4" w:space="0"/>
            </w:tcBorders>
          </w:tcPr>
          <w:p>
            <w:pPr>
              <w:pStyle w:val="12"/>
              <w:spacing w:before="63"/>
              <w:ind w:left="44" w:right="9"/>
              <w:rPr>
                <w:sz w:val="15"/>
              </w:rPr>
            </w:pPr>
            <w:r>
              <w:rPr>
                <w:color w:val="312D2D"/>
                <w:w w:val="105"/>
                <w:sz w:val="15"/>
              </w:rPr>
              <w:t>35.4</w:t>
            </w:r>
          </w:p>
        </w:tc>
        <w:tc>
          <w:tcPr>
            <w:tcW w:w="673" w:type="dxa"/>
            <w:tcBorders>
              <w:top w:val="single" w:color="231F20" w:sz="4" w:space="0"/>
              <w:left w:val="single" w:color="231F20" w:sz="4" w:space="0"/>
              <w:bottom w:val="single" w:color="231F20" w:sz="4" w:space="0"/>
              <w:right w:val="single" w:color="231F20" w:sz="4" w:space="0"/>
            </w:tcBorders>
          </w:tcPr>
          <w:p>
            <w:pPr>
              <w:pStyle w:val="12"/>
              <w:spacing w:before="63"/>
              <w:ind w:right="13"/>
              <w:rPr>
                <w:sz w:val="15"/>
              </w:rPr>
            </w:pPr>
            <w:r>
              <w:rPr>
                <w:color w:val="312D2D"/>
                <w:w w:val="110"/>
                <w:sz w:val="15"/>
              </w:rPr>
              <w:t>10.4</w:t>
            </w:r>
          </w:p>
        </w:tc>
        <w:tc>
          <w:tcPr>
            <w:tcW w:w="675" w:type="dxa"/>
            <w:tcBorders>
              <w:top w:val="single" w:color="231F20" w:sz="4" w:space="0"/>
              <w:left w:val="single" w:color="231F20" w:sz="4" w:space="0"/>
              <w:bottom w:val="single" w:color="231F20" w:sz="4" w:space="0"/>
            </w:tcBorders>
          </w:tcPr>
          <w:p>
            <w:pPr>
              <w:pStyle w:val="12"/>
              <w:spacing w:before="63"/>
              <w:ind w:left="111" w:right="80"/>
              <w:rPr>
                <w:sz w:val="15"/>
              </w:rPr>
            </w:pPr>
            <w:r>
              <w:rPr>
                <w:color w:val="312D2D"/>
                <w:w w:val="110"/>
                <w:sz w:val="15"/>
              </w:rPr>
              <w:t>11</w:t>
            </w:r>
            <w:r>
              <w:rPr>
                <w:color w:val="4B4849"/>
                <w:w w:val="110"/>
                <w:sz w:val="15"/>
              </w:rPr>
              <w:t>.</w:t>
            </w:r>
            <w:r>
              <w:rPr>
                <w:color w:val="312D2D"/>
                <w:w w:val="110"/>
                <w:sz w:val="15"/>
              </w:rPr>
              <w:t>8</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286" w:hRule="atLeast"/>
        </w:trPr>
        <w:tc>
          <w:tcPr>
            <w:tcW w:w="777" w:type="dxa"/>
            <w:tcBorders>
              <w:top w:val="single" w:color="231F20" w:sz="4" w:space="0"/>
              <w:bottom w:val="single" w:color="231F20" w:sz="4" w:space="0"/>
              <w:right w:val="single" w:color="231F20" w:sz="4" w:space="0"/>
            </w:tcBorders>
          </w:tcPr>
          <w:p>
            <w:pPr>
              <w:pStyle w:val="12"/>
              <w:spacing w:before="59"/>
              <w:ind w:left="26" w:right="2"/>
              <w:rPr>
                <w:sz w:val="15"/>
              </w:rPr>
            </w:pPr>
            <w:r>
              <w:rPr>
                <w:color w:val="312D2D"/>
                <w:w w:val="110"/>
                <w:sz w:val="15"/>
              </w:rPr>
              <w:t>31</w:t>
            </w:r>
            <w:r>
              <w:rPr>
                <w:color w:val="4B4849"/>
                <w:w w:val="110"/>
                <w:sz w:val="15"/>
              </w:rPr>
              <w:t>.</w:t>
            </w:r>
            <w:r>
              <w:rPr>
                <w:color w:val="312D2D"/>
                <w:w w:val="110"/>
                <w:sz w:val="15"/>
              </w:rPr>
              <w:t>8</w:t>
            </w:r>
          </w:p>
        </w:tc>
        <w:tc>
          <w:tcPr>
            <w:tcW w:w="673" w:type="dxa"/>
            <w:tcBorders>
              <w:top w:val="single" w:color="231F20" w:sz="4" w:space="0"/>
              <w:left w:val="single" w:color="231F20" w:sz="4" w:space="0"/>
              <w:bottom w:val="single" w:color="231F20" w:sz="4" w:space="0"/>
              <w:right w:val="single" w:color="231F20" w:sz="4" w:space="0"/>
            </w:tcBorders>
          </w:tcPr>
          <w:p>
            <w:pPr>
              <w:pStyle w:val="12"/>
              <w:spacing w:before="59"/>
              <w:ind w:right="55"/>
              <w:rPr>
                <w:sz w:val="15"/>
              </w:rPr>
            </w:pPr>
            <w:r>
              <w:rPr>
                <w:color w:val="312D2D"/>
                <w:w w:val="110"/>
                <w:sz w:val="15"/>
              </w:rPr>
              <w:t>72</w:t>
            </w:r>
          </w:p>
        </w:tc>
        <w:tc>
          <w:tcPr>
            <w:tcW w:w="675" w:type="dxa"/>
            <w:tcBorders>
              <w:top w:val="single" w:color="231F20" w:sz="4" w:space="0"/>
              <w:left w:val="single" w:color="231F20" w:sz="4" w:space="0"/>
              <w:bottom w:val="single" w:color="231F20" w:sz="4" w:space="0"/>
              <w:right w:val="single" w:color="231F20" w:sz="4" w:space="0"/>
            </w:tcBorders>
          </w:tcPr>
          <w:p>
            <w:pPr>
              <w:pStyle w:val="12"/>
              <w:spacing w:before="64"/>
              <w:ind w:left="219" w:right="234"/>
              <w:rPr>
                <w:sz w:val="15"/>
              </w:rPr>
            </w:pPr>
            <w:r>
              <w:rPr>
                <w:color w:val="312D2D"/>
                <w:w w:val="110"/>
                <w:sz w:val="15"/>
              </w:rPr>
              <w:t>90</w:t>
            </w:r>
          </w:p>
        </w:tc>
        <w:tc>
          <w:tcPr>
            <w:tcW w:w="768" w:type="dxa"/>
            <w:tcBorders>
              <w:top w:val="single" w:color="231F20" w:sz="4" w:space="0"/>
              <w:left w:val="single" w:color="231F20" w:sz="4" w:space="0"/>
              <w:bottom w:val="single" w:color="231F20" w:sz="4" w:space="0"/>
              <w:right w:val="single" w:color="231F20" w:sz="4" w:space="0"/>
            </w:tcBorders>
          </w:tcPr>
          <w:p>
            <w:pPr>
              <w:pStyle w:val="12"/>
              <w:spacing w:before="64"/>
              <w:ind w:left="44" w:right="8"/>
              <w:rPr>
                <w:sz w:val="15"/>
              </w:rPr>
            </w:pPr>
            <w:r>
              <w:rPr>
                <w:color w:val="312D2D"/>
                <w:w w:val="110"/>
                <w:sz w:val="15"/>
              </w:rPr>
              <w:t>35 6</w:t>
            </w:r>
          </w:p>
        </w:tc>
        <w:tc>
          <w:tcPr>
            <w:tcW w:w="673" w:type="dxa"/>
            <w:tcBorders>
              <w:top w:val="single" w:color="231F20" w:sz="4" w:space="0"/>
              <w:left w:val="single" w:color="231F20" w:sz="4" w:space="0"/>
              <w:bottom w:val="single" w:color="231F20" w:sz="4" w:space="0"/>
              <w:right w:val="single" w:color="231F20" w:sz="4" w:space="0"/>
            </w:tcBorders>
          </w:tcPr>
          <w:p>
            <w:pPr>
              <w:pStyle w:val="12"/>
              <w:spacing w:before="59"/>
              <w:ind w:right="51"/>
              <w:rPr>
                <w:sz w:val="15"/>
              </w:rPr>
            </w:pPr>
            <w:r>
              <w:rPr>
                <w:color w:val="312D2D"/>
                <w:w w:val="110"/>
                <w:sz w:val="15"/>
              </w:rPr>
              <w:t>106</w:t>
            </w:r>
          </w:p>
        </w:tc>
        <w:tc>
          <w:tcPr>
            <w:tcW w:w="675" w:type="dxa"/>
            <w:tcBorders>
              <w:top w:val="single" w:color="231F20" w:sz="4" w:space="0"/>
              <w:left w:val="single" w:color="231F20" w:sz="4" w:space="0"/>
              <w:bottom w:val="single" w:color="231F20" w:sz="4" w:space="0"/>
            </w:tcBorders>
          </w:tcPr>
          <w:p>
            <w:pPr>
              <w:pStyle w:val="12"/>
              <w:spacing w:before="59"/>
              <w:ind w:left="99" w:right="89"/>
              <w:rPr>
                <w:sz w:val="15"/>
              </w:rPr>
            </w:pPr>
            <w:r>
              <w:rPr>
                <w:color w:val="312D2D"/>
                <w:w w:val="110"/>
                <w:sz w:val="15"/>
              </w:rPr>
              <w:t>120</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287" w:hRule="atLeast"/>
        </w:trPr>
        <w:tc>
          <w:tcPr>
            <w:tcW w:w="777" w:type="dxa"/>
            <w:tcBorders>
              <w:top w:val="single" w:color="231F20" w:sz="4" w:space="0"/>
              <w:right w:val="single" w:color="231F20" w:sz="4" w:space="0"/>
            </w:tcBorders>
          </w:tcPr>
          <w:p>
            <w:pPr>
              <w:pStyle w:val="12"/>
              <w:spacing w:before="61"/>
              <w:ind w:left="31" w:right="2"/>
              <w:rPr>
                <w:sz w:val="15"/>
              </w:rPr>
            </w:pPr>
            <w:r>
              <w:rPr>
                <w:color w:val="312D2D"/>
                <w:w w:val="110"/>
                <w:sz w:val="15"/>
              </w:rPr>
              <w:t>32</w:t>
            </w:r>
            <w:r>
              <w:rPr>
                <w:color w:val="4B4849"/>
                <w:w w:val="110"/>
                <w:sz w:val="15"/>
              </w:rPr>
              <w:t>.</w:t>
            </w:r>
            <w:r>
              <w:rPr>
                <w:color w:val="312D2D"/>
                <w:w w:val="110"/>
                <w:sz w:val="15"/>
              </w:rPr>
              <w:t>0</w:t>
            </w:r>
          </w:p>
        </w:tc>
        <w:tc>
          <w:tcPr>
            <w:tcW w:w="673" w:type="dxa"/>
            <w:tcBorders>
              <w:top w:val="single" w:color="231F20" w:sz="4" w:space="0"/>
              <w:left w:val="single" w:color="231F20" w:sz="4" w:space="0"/>
              <w:right w:val="single" w:color="231F20" w:sz="4" w:space="0"/>
            </w:tcBorders>
          </w:tcPr>
          <w:p>
            <w:pPr>
              <w:pStyle w:val="12"/>
              <w:spacing w:before="61"/>
              <w:ind w:right="52"/>
              <w:rPr>
                <w:sz w:val="15"/>
              </w:rPr>
            </w:pPr>
            <w:r>
              <w:rPr>
                <w:color w:val="312D2D"/>
                <w:w w:val="110"/>
                <w:sz w:val="15"/>
              </w:rPr>
              <w:t>73</w:t>
            </w:r>
          </w:p>
        </w:tc>
        <w:tc>
          <w:tcPr>
            <w:tcW w:w="675" w:type="dxa"/>
            <w:tcBorders>
              <w:top w:val="single" w:color="231F20" w:sz="4" w:space="0"/>
              <w:left w:val="single" w:color="231F20" w:sz="4" w:space="0"/>
              <w:right w:val="single" w:color="231F20" w:sz="4" w:space="0"/>
            </w:tcBorders>
          </w:tcPr>
          <w:p>
            <w:pPr>
              <w:pStyle w:val="12"/>
              <w:spacing w:before="61"/>
              <w:ind w:left="219" w:right="231"/>
              <w:rPr>
                <w:sz w:val="15"/>
              </w:rPr>
            </w:pPr>
            <w:r>
              <w:rPr>
                <w:color w:val="312D2D"/>
                <w:w w:val="110"/>
                <w:sz w:val="15"/>
              </w:rPr>
              <w:t>92</w:t>
            </w:r>
          </w:p>
        </w:tc>
        <w:tc>
          <w:tcPr>
            <w:tcW w:w="768" w:type="dxa"/>
            <w:tcBorders>
              <w:top w:val="single" w:color="231F20" w:sz="4" w:space="0"/>
              <w:left w:val="single" w:color="231F20" w:sz="4" w:space="0"/>
              <w:right w:val="single" w:color="231F20" w:sz="4" w:space="0"/>
            </w:tcBorders>
          </w:tcPr>
          <w:p>
            <w:pPr>
              <w:pStyle w:val="12"/>
              <w:spacing w:before="66"/>
              <w:ind w:left="44" w:right="9"/>
              <w:rPr>
                <w:sz w:val="15"/>
              </w:rPr>
            </w:pPr>
            <w:r>
              <w:rPr>
                <w:color w:val="312D2D"/>
                <w:w w:val="110"/>
                <w:sz w:val="15"/>
              </w:rPr>
              <w:t>35 8</w:t>
            </w:r>
          </w:p>
        </w:tc>
        <w:tc>
          <w:tcPr>
            <w:tcW w:w="673" w:type="dxa"/>
            <w:tcBorders>
              <w:top w:val="single" w:color="231F20" w:sz="4" w:space="0"/>
              <w:left w:val="single" w:color="231F20" w:sz="4" w:space="0"/>
              <w:right w:val="single" w:color="231F20" w:sz="4" w:space="0"/>
            </w:tcBorders>
          </w:tcPr>
          <w:p>
            <w:pPr>
              <w:pStyle w:val="12"/>
              <w:spacing w:before="61"/>
              <w:ind w:right="46"/>
              <w:rPr>
                <w:sz w:val="15"/>
              </w:rPr>
            </w:pPr>
            <w:r>
              <w:rPr>
                <w:color w:val="312D2D"/>
                <w:w w:val="110"/>
                <w:sz w:val="15"/>
              </w:rPr>
              <w:t>108</w:t>
            </w:r>
          </w:p>
        </w:tc>
        <w:tc>
          <w:tcPr>
            <w:tcW w:w="675" w:type="dxa"/>
            <w:tcBorders>
              <w:top w:val="single" w:color="231F20" w:sz="4" w:space="0"/>
              <w:left w:val="single" w:color="231F20" w:sz="4" w:space="0"/>
            </w:tcBorders>
          </w:tcPr>
          <w:p>
            <w:pPr>
              <w:pStyle w:val="12"/>
              <w:spacing w:before="61"/>
              <w:ind w:left="111" w:right="73"/>
              <w:rPr>
                <w:sz w:val="15"/>
              </w:rPr>
            </w:pPr>
            <w:r>
              <w:rPr>
                <w:color w:val="312D2D"/>
                <w:w w:val="110"/>
                <w:sz w:val="15"/>
              </w:rPr>
              <w:t>12 1</w:t>
            </w:r>
          </w:p>
        </w:tc>
      </w:tr>
    </w:tbl>
    <w:p>
      <w:pPr>
        <w:spacing w:before="93"/>
        <w:ind w:left="878" w:right="0" w:firstLine="0"/>
        <w:jc w:val="left"/>
        <w:rPr>
          <w:rFonts w:ascii="Times New Roman"/>
          <w:sz w:val="19"/>
        </w:rPr>
      </w:pPr>
      <w:r>
        <w:rPr>
          <w:rFonts w:ascii="Times New Roman"/>
          <w:color w:val="312D2D"/>
          <w:sz w:val="19"/>
        </w:rPr>
        <w:t>10</w:t>
      </w:r>
    </w:p>
    <w:p>
      <w:pPr>
        <w:spacing w:after="0"/>
        <w:jc w:val="left"/>
        <w:rPr>
          <w:rFonts w:ascii="Times New Roman"/>
          <w:sz w:val="19"/>
        </w:rPr>
        <w:sectPr>
          <w:pgSz w:w="5840" w:h="8280"/>
          <w:pgMar w:top="740" w:right="0" w:bottom="280" w:left="0" w:header="720" w:footer="720" w:gutter="0"/>
          <w:cols w:space="720" w:num="1"/>
        </w:sectPr>
      </w:pPr>
    </w:p>
    <w:p>
      <w:pPr>
        <w:pStyle w:val="5"/>
        <w:spacing w:before="8"/>
        <w:rPr>
          <w:rFonts w:ascii="Times New Roman"/>
          <w:sz w:val="18"/>
        </w:rPr>
      </w:pPr>
    </w:p>
    <w:tbl>
      <w:tblPr>
        <w:tblStyle w:val="8"/>
        <w:tblW w:w="0" w:type="auto"/>
        <w:tblInd w:w="809"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top w:w="0" w:type="dxa"/>
          <w:left w:w="0" w:type="dxa"/>
          <w:bottom w:w="0" w:type="dxa"/>
          <w:right w:w="0" w:type="dxa"/>
        </w:tblCellMar>
      </w:tblPr>
      <w:tblGrid>
        <w:gridCol w:w="777"/>
        <w:gridCol w:w="673"/>
        <w:gridCol w:w="675"/>
        <w:gridCol w:w="768"/>
        <w:gridCol w:w="673"/>
        <w:gridCol w:w="675"/>
      </w:tblGrid>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0" w:hRule="atLeast"/>
        </w:trPr>
        <w:tc>
          <w:tcPr>
            <w:tcW w:w="777" w:type="dxa"/>
            <w:tcBorders>
              <w:bottom w:val="single" w:color="231F20" w:sz="4" w:space="0"/>
              <w:right w:val="single" w:color="231F20" w:sz="4" w:space="0"/>
            </w:tcBorders>
          </w:tcPr>
          <w:p>
            <w:pPr>
              <w:pStyle w:val="12"/>
              <w:spacing w:before="67"/>
              <w:ind w:left="19" w:right="2"/>
              <w:rPr>
                <w:rFonts w:hint="eastAsia" w:ascii="宋体" w:eastAsia="宋体"/>
                <w:sz w:val="14"/>
              </w:rPr>
            </w:pPr>
            <w:r>
              <w:rPr>
                <w:rFonts w:hint="eastAsia" w:ascii="宋体" w:eastAsia="宋体"/>
                <w:color w:val="2F2D2D"/>
                <w:sz w:val="14"/>
              </w:rPr>
              <w:t>平均回弹值</w:t>
            </w:r>
          </w:p>
        </w:tc>
        <w:tc>
          <w:tcPr>
            <w:tcW w:w="673" w:type="dxa"/>
            <w:tcBorders>
              <w:left w:val="single" w:color="231F20" w:sz="4" w:space="0"/>
              <w:bottom w:val="single" w:color="231F20" w:sz="4" w:space="0"/>
              <w:right w:val="single" w:color="231F20" w:sz="4" w:space="0"/>
            </w:tcBorders>
          </w:tcPr>
          <w:p>
            <w:pPr>
              <w:pStyle w:val="12"/>
              <w:spacing w:before="67"/>
              <w:ind w:right="17"/>
              <w:rPr>
                <w:rFonts w:hint="eastAsia" w:ascii="宋体" w:eastAsia="宋体"/>
                <w:sz w:val="14"/>
              </w:rPr>
            </w:pPr>
            <w:r>
              <w:rPr>
                <w:rFonts w:hint="eastAsia" w:ascii="宋体" w:eastAsia="宋体"/>
                <w:color w:val="2F2D2D"/>
                <w:sz w:val="14"/>
              </w:rPr>
              <w:t>普通砖</w:t>
            </w:r>
          </w:p>
        </w:tc>
        <w:tc>
          <w:tcPr>
            <w:tcW w:w="675" w:type="dxa"/>
            <w:tcBorders>
              <w:left w:val="single" w:color="231F20" w:sz="4" w:space="0"/>
              <w:bottom w:val="single" w:color="231F20" w:sz="4" w:space="0"/>
              <w:right w:val="single" w:color="231F20" w:sz="4" w:space="0"/>
            </w:tcBorders>
          </w:tcPr>
          <w:p>
            <w:pPr>
              <w:pStyle w:val="12"/>
              <w:spacing w:before="67"/>
              <w:ind w:left="136" w:right="-144"/>
              <w:jc w:val="left"/>
              <w:rPr>
                <w:rFonts w:hint="eastAsia" w:ascii="宋体" w:eastAsia="宋体"/>
                <w:sz w:val="14"/>
              </w:rPr>
            </w:pPr>
            <w:r>
              <w:rPr>
                <w:rFonts w:hint="eastAsia" w:ascii="宋体" w:eastAsia="宋体"/>
                <w:color w:val="2F2D2D"/>
                <w:spacing w:val="-4"/>
                <w:w w:val="120"/>
                <w:sz w:val="14"/>
              </w:rPr>
              <w:t>多孔砖平</w:t>
            </w:r>
          </w:p>
        </w:tc>
        <w:tc>
          <w:tcPr>
            <w:tcW w:w="768" w:type="dxa"/>
            <w:tcBorders>
              <w:left w:val="single" w:color="231F20" w:sz="4" w:space="0"/>
              <w:bottom w:val="single" w:color="231F20" w:sz="4" w:space="0"/>
              <w:right w:val="single" w:color="231F20" w:sz="4" w:space="0"/>
            </w:tcBorders>
          </w:tcPr>
          <w:p>
            <w:pPr>
              <w:pStyle w:val="12"/>
              <w:spacing w:before="67"/>
              <w:ind w:left="129" w:right="-216"/>
              <w:jc w:val="left"/>
              <w:rPr>
                <w:rFonts w:hint="eastAsia" w:ascii="宋体" w:eastAsia="宋体"/>
                <w:sz w:val="14"/>
              </w:rPr>
            </w:pPr>
            <w:r>
              <w:rPr>
                <w:rFonts w:hint="eastAsia" w:ascii="宋体" w:eastAsia="宋体"/>
                <w:color w:val="2F2D2D"/>
                <w:spacing w:val="-3"/>
                <w:w w:val="120"/>
                <w:sz w:val="14"/>
              </w:rPr>
              <w:t>均回弹值普</w:t>
            </w:r>
          </w:p>
        </w:tc>
        <w:tc>
          <w:tcPr>
            <w:tcW w:w="673" w:type="dxa"/>
            <w:tcBorders>
              <w:left w:val="single" w:color="231F20" w:sz="4" w:space="0"/>
              <w:bottom w:val="single" w:color="231F20" w:sz="4" w:space="0"/>
              <w:right w:val="single" w:color="231F20" w:sz="4" w:space="0"/>
            </w:tcBorders>
          </w:tcPr>
          <w:p>
            <w:pPr>
              <w:pStyle w:val="12"/>
              <w:spacing w:before="67"/>
              <w:ind w:left="123" w:right="58"/>
              <w:rPr>
                <w:rFonts w:hint="eastAsia" w:ascii="宋体" w:eastAsia="宋体"/>
                <w:sz w:val="14"/>
              </w:rPr>
            </w:pPr>
            <w:r>
              <w:rPr>
                <w:rFonts w:hint="eastAsia" w:ascii="宋体" w:eastAsia="宋体"/>
                <w:color w:val="2F2D2D"/>
                <w:w w:val="120"/>
                <w:sz w:val="14"/>
              </w:rPr>
              <w:t>通砖</w:t>
            </w:r>
          </w:p>
        </w:tc>
        <w:tc>
          <w:tcPr>
            <w:tcW w:w="675" w:type="dxa"/>
            <w:tcBorders>
              <w:left w:val="single" w:color="231F20" w:sz="4" w:space="0"/>
              <w:bottom w:val="single" w:color="231F20" w:sz="4" w:space="0"/>
            </w:tcBorders>
          </w:tcPr>
          <w:p>
            <w:pPr>
              <w:pStyle w:val="12"/>
              <w:spacing w:before="71"/>
              <w:ind w:left="0" w:right="107"/>
              <w:jc w:val="right"/>
              <w:rPr>
                <w:rFonts w:hint="eastAsia" w:ascii="宋体" w:eastAsia="宋体"/>
                <w:sz w:val="14"/>
              </w:rPr>
            </w:pPr>
            <w:r>
              <w:rPr>
                <w:rFonts w:hint="eastAsia" w:ascii="宋体" w:eastAsia="宋体"/>
                <w:color w:val="2F2D2D"/>
                <w:w w:val="95"/>
                <w:sz w:val="14"/>
              </w:rPr>
              <w:t>多孔砖</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277" w:hRule="atLeast"/>
        </w:trPr>
        <w:tc>
          <w:tcPr>
            <w:tcW w:w="777" w:type="dxa"/>
            <w:tcBorders>
              <w:top w:val="single" w:color="231F20" w:sz="4" w:space="0"/>
              <w:bottom w:val="single" w:color="231F20" w:sz="4" w:space="0"/>
              <w:right w:val="single" w:color="231F20" w:sz="4" w:space="0"/>
            </w:tcBorders>
          </w:tcPr>
          <w:p>
            <w:pPr>
              <w:pStyle w:val="12"/>
              <w:spacing w:before="45"/>
              <w:ind w:left="33" w:right="2"/>
              <w:rPr>
                <w:sz w:val="15"/>
              </w:rPr>
            </w:pPr>
            <w:r>
              <w:rPr>
                <w:color w:val="2F2D2D"/>
                <w:w w:val="105"/>
                <w:sz w:val="15"/>
              </w:rPr>
              <w:t>36 0</w:t>
            </w:r>
          </w:p>
        </w:tc>
        <w:tc>
          <w:tcPr>
            <w:tcW w:w="673" w:type="dxa"/>
            <w:tcBorders>
              <w:top w:val="single" w:color="231F20" w:sz="4" w:space="0"/>
              <w:left w:val="single" w:color="231F20" w:sz="4" w:space="0"/>
              <w:bottom w:val="single" w:color="231F20" w:sz="4" w:space="0"/>
              <w:right w:val="single" w:color="231F20" w:sz="4" w:space="0"/>
            </w:tcBorders>
          </w:tcPr>
          <w:p>
            <w:pPr>
              <w:pStyle w:val="12"/>
              <w:spacing w:before="45"/>
              <w:ind w:right="45"/>
              <w:rPr>
                <w:sz w:val="15"/>
              </w:rPr>
            </w:pPr>
            <w:r>
              <w:rPr>
                <w:color w:val="2F2D2D"/>
                <w:w w:val="105"/>
                <w:sz w:val="15"/>
              </w:rPr>
              <w:t>110</w:t>
            </w:r>
          </w:p>
        </w:tc>
        <w:tc>
          <w:tcPr>
            <w:tcW w:w="675" w:type="dxa"/>
            <w:tcBorders>
              <w:top w:val="single" w:color="231F20" w:sz="4" w:space="0"/>
              <w:left w:val="single" w:color="231F20" w:sz="4" w:space="0"/>
              <w:bottom w:val="single" w:color="231F20" w:sz="4" w:space="0"/>
              <w:right w:val="single" w:color="231F20" w:sz="4" w:space="0"/>
            </w:tcBorders>
          </w:tcPr>
          <w:p>
            <w:pPr>
              <w:pStyle w:val="12"/>
              <w:spacing w:before="45"/>
              <w:ind w:left="203"/>
              <w:jc w:val="left"/>
              <w:rPr>
                <w:sz w:val="15"/>
              </w:rPr>
            </w:pPr>
            <w:r>
              <w:rPr>
                <w:color w:val="2F2D2D"/>
                <w:w w:val="105"/>
                <w:sz w:val="15"/>
              </w:rPr>
              <w:t>12 3</w:t>
            </w:r>
          </w:p>
        </w:tc>
        <w:tc>
          <w:tcPr>
            <w:tcW w:w="768" w:type="dxa"/>
            <w:tcBorders>
              <w:top w:val="single" w:color="231F20" w:sz="4" w:space="0"/>
              <w:left w:val="single" w:color="231F20" w:sz="4" w:space="0"/>
              <w:bottom w:val="single" w:color="231F20" w:sz="4" w:space="0"/>
              <w:right w:val="single" w:color="231F20" w:sz="4" w:space="0"/>
            </w:tcBorders>
          </w:tcPr>
          <w:p>
            <w:pPr>
              <w:pStyle w:val="12"/>
              <w:spacing w:before="45"/>
              <w:ind w:left="255"/>
              <w:jc w:val="left"/>
              <w:rPr>
                <w:sz w:val="15"/>
              </w:rPr>
            </w:pPr>
            <w:r>
              <w:rPr>
                <w:color w:val="2F2D2D"/>
                <w:w w:val="110"/>
                <w:sz w:val="15"/>
              </w:rPr>
              <w:t>402</w:t>
            </w:r>
          </w:p>
        </w:tc>
        <w:tc>
          <w:tcPr>
            <w:tcW w:w="673" w:type="dxa"/>
            <w:tcBorders>
              <w:top w:val="single" w:color="231F20" w:sz="4" w:space="0"/>
              <w:left w:val="single" w:color="231F20" w:sz="4" w:space="0"/>
              <w:bottom w:val="single" w:color="231F20" w:sz="4" w:space="0"/>
              <w:right w:val="single" w:color="231F20" w:sz="4" w:space="0"/>
            </w:tcBorders>
          </w:tcPr>
          <w:p>
            <w:pPr>
              <w:pStyle w:val="12"/>
              <w:spacing w:before="45"/>
              <w:ind w:right="47"/>
              <w:rPr>
                <w:sz w:val="15"/>
              </w:rPr>
            </w:pPr>
            <w:r>
              <w:rPr>
                <w:color w:val="2F2D2D"/>
                <w:w w:val="110"/>
                <w:sz w:val="15"/>
              </w:rPr>
              <w:t>155</w:t>
            </w:r>
          </w:p>
        </w:tc>
        <w:tc>
          <w:tcPr>
            <w:tcW w:w="675" w:type="dxa"/>
            <w:tcBorders>
              <w:top w:val="single" w:color="231F20" w:sz="4" w:space="0"/>
              <w:left w:val="single" w:color="231F20" w:sz="4" w:space="0"/>
              <w:bottom w:val="single" w:color="231F20" w:sz="4" w:space="0"/>
            </w:tcBorders>
          </w:tcPr>
          <w:p>
            <w:pPr>
              <w:pStyle w:val="12"/>
              <w:spacing w:before="45"/>
              <w:ind w:left="0" w:right="165"/>
              <w:jc w:val="right"/>
              <w:rPr>
                <w:sz w:val="15"/>
              </w:rPr>
            </w:pPr>
            <w:r>
              <w:rPr>
                <w:color w:val="2F2D2D"/>
                <w:w w:val="105"/>
                <w:sz w:val="15"/>
              </w:rPr>
              <w:t>16.2</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277" w:hRule="atLeast"/>
        </w:trPr>
        <w:tc>
          <w:tcPr>
            <w:tcW w:w="777" w:type="dxa"/>
            <w:tcBorders>
              <w:top w:val="single" w:color="231F20" w:sz="4" w:space="0"/>
              <w:bottom w:val="single" w:color="231F20" w:sz="4" w:space="0"/>
              <w:right w:val="single" w:color="231F20" w:sz="4" w:space="0"/>
            </w:tcBorders>
          </w:tcPr>
          <w:p>
            <w:pPr>
              <w:pStyle w:val="12"/>
              <w:spacing w:before="46"/>
              <w:ind w:left="34" w:right="2"/>
              <w:rPr>
                <w:sz w:val="15"/>
              </w:rPr>
            </w:pPr>
            <w:r>
              <w:rPr>
                <w:color w:val="2F2D2D"/>
                <w:w w:val="110"/>
                <w:sz w:val="15"/>
              </w:rPr>
              <w:t>36 2</w:t>
            </w:r>
          </w:p>
        </w:tc>
        <w:tc>
          <w:tcPr>
            <w:tcW w:w="673" w:type="dxa"/>
            <w:tcBorders>
              <w:top w:val="single" w:color="231F20" w:sz="4" w:space="0"/>
              <w:left w:val="single" w:color="231F20" w:sz="4" w:space="0"/>
              <w:bottom w:val="single" w:color="231F20" w:sz="4" w:space="0"/>
              <w:right w:val="single" w:color="231F20" w:sz="4" w:space="0"/>
            </w:tcBorders>
          </w:tcPr>
          <w:p>
            <w:pPr>
              <w:pStyle w:val="12"/>
              <w:spacing w:before="46"/>
              <w:ind w:right="53"/>
              <w:rPr>
                <w:sz w:val="15"/>
              </w:rPr>
            </w:pPr>
            <w:r>
              <w:rPr>
                <w:color w:val="2F2D2D"/>
                <w:w w:val="110"/>
                <w:sz w:val="15"/>
              </w:rPr>
              <w:t>112</w:t>
            </w:r>
          </w:p>
        </w:tc>
        <w:tc>
          <w:tcPr>
            <w:tcW w:w="675" w:type="dxa"/>
            <w:tcBorders>
              <w:top w:val="single" w:color="231F20" w:sz="4" w:space="0"/>
              <w:left w:val="single" w:color="231F20" w:sz="4" w:space="0"/>
              <w:bottom w:val="single" w:color="231F20" w:sz="4" w:space="0"/>
              <w:right w:val="single" w:color="231F20" w:sz="4" w:space="0"/>
            </w:tcBorders>
          </w:tcPr>
          <w:p>
            <w:pPr>
              <w:pStyle w:val="12"/>
              <w:spacing w:before="46"/>
              <w:ind w:left="203"/>
              <w:jc w:val="left"/>
              <w:rPr>
                <w:sz w:val="15"/>
              </w:rPr>
            </w:pPr>
            <w:r>
              <w:rPr>
                <w:color w:val="2F2D2D"/>
                <w:w w:val="110"/>
                <w:sz w:val="15"/>
              </w:rPr>
              <w:t>12 5</w:t>
            </w:r>
          </w:p>
        </w:tc>
        <w:tc>
          <w:tcPr>
            <w:tcW w:w="768" w:type="dxa"/>
            <w:tcBorders>
              <w:top w:val="single" w:color="231F20" w:sz="4" w:space="0"/>
              <w:left w:val="single" w:color="231F20" w:sz="4" w:space="0"/>
              <w:bottom w:val="single" w:color="231F20" w:sz="4" w:space="0"/>
              <w:right w:val="single" w:color="231F20" w:sz="4" w:space="0"/>
            </w:tcBorders>
          </w:tcPr>
          <w:p>
            <w:pPr>
              <w:pStyle w:val="12"/>
              <w:spacing w:before="46"/>
              <w:ind w:left="255"/>
              <w:jc w:val="left"/>
              <w:rPr>
                <w:sz w:val="15"/>
              </w:rPr>
            </w:pPr>
            <w:r>
              <w:rPr>
                <w:color w:val="2F2D2D"/>
                <w:w w:val="110"/>
                <w:sz w:val="15"/>
              </w:rPr>
              <w:t>404</w:t>
            </w:r>
          </w:p>
        </w:tc>
        <w:tc>
          <w:tcPr>
            <w:tcW w:w="673" w:type="dxa"/>
            <w:tcBorders>
              <w:top w:val="single" w:color="231F20" w:sz="4" w:space="0"/>
              <w:left w:val="single" w:color="231F20" w:sz="4" w:space="0"/>
              <w:bottom w:val="single" w:color="231F20" w:sz="4" w:space="0"/>
              <w:right w:val="single" w:color="231F20" w:sz="4" w:space="0"/>
            </w:tcBorders>
          </w:tcPr>
          <w:p>
            <w:pPr>
              <w:pStyle w:val="12"/>
              <w:spacing w:before="46"/>
              <w:ind w:right="9"/>
              <w:rPr>
                <w:sz w:val="15"/>
              </w:rPr>
            </w:pPr>
            <w:r>
              <w:rPr>
                <w:color w:val="2F2D2D"/>
                <w:w w:val="110"/>
                <w:sz w:val="15"/>
              </w:rPr>
              <w:t>15 7</w:t>
            </w:r>
          </w:p>
        </w:tc>
        <w:tc>
          <w:tcPr>
            <w:tcW w:w="675" w:type="dxa"/>
            <w:tcBorders>
              <w:top w:val="single" w:color="231F20" w:sz="4" w:space="0"/>
              <w:left w:val="single" w:color="231F20" w:sz="4" w:space="0"/>
              <w:bottom w:val="single" w:color="231F20" w:sz="4" w:space="0"/>
            </w:tcBorders>
          </w:tcPr>
          <w:p>
            <w:pPr>
              <w:pStyle w:val="12"/>
              <w:spacing w:before="46"/>
              <w:ind w:left="0" w:right="168"/>
              <w:jc w:val="right"/>
              <w:rPr>
                <w:sz w:val="15"/>
              </w:rPr>
            </w:pPr>
            <w:r>
              <w:rPr>
                <w:color w:val="2F2D2D"/>
                <w:w w:val="105"/>
                <w:sz w:val="15"/>
              </w:rPr>
              <w:t>16.4</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277" w:hRule="atLeast"/>
        </w:trPr>
        <w:tc>
          <w:tcPr>
            <w:tcW w:w="777" w:type="dxa"/>
            <w:tcBorders>
              <w:top w:val="single" w:color="231F20" w:sz="4" w:space="0"/>
              <w:bottom w:val="single" w:color="231F20" w:sz="4" w:space="0"/>
              <w:right w:val="single" w:color="231F20" w:sz="4" w:space="0"/>
            </w:tcBorders>
          </w:tcPr>
          <w:p>
            <w:pPr>
              <w:pStyle w:val="12"/>
              <w:spacing w:before="48"/>
              <w:ind w:left="2" w:right="2"/>
              <w:rPr>
                <w:sz w:val="15"/>
              </w:rPr>
            </w:pPr>
            <w:r>
              <w:rPr>
                <w:color w:val="2F2D2D"/>
                <w:w w:val="110"/>
                <w:sz w:val="15"/>
              </w:rPr>
              <w:t>364</w:t>
            </w:r>
          </w:p>
        </w:tc>
        <w:tc>
          <w:tcPr>
            <w:tcW w:w="673" w:type="dxa"/>
            <w:tcBorders>
              <w:top w:val="single" w:color="231F20" w:sz="4" w:space="0"/>
              <w:left w:val="single" w:color="231F20" w:sz="4" w:space="0"/>
              <w:bottom w:val="single" w:color="231F20" w:sz="4" w:space="0"/>
              <w:right w:val="single" w:color="231F20" w:sz="4" w:space="0"/>
            </w:tcBorders>
          </w:tcPr>
          <w:p>
            <w:pPr>
              <w:pStyle w:val="12"/>
              <w:spacing w:before="48"/>
              <w:ind w:right="51"/>
              <w:rPr>
                <w:sz w:val="15"/>
              </w:rPr>
            </w:pPr>
            <w:r>
              <w:rPr>
                <w:color w:val="2F2D2D"/>
                <w:w w:val="110"/>
                <w:sz w:val="15"/>
              </w:rPr>
              <w:t>114</w:t>
            </w:r>
          </w:p>
        </w:tc>
        <w:tc>
          <w:tcPr>
            <w:tcW w:w="675" w:type="dxa"/>
            <w:tcBorders>
              <w:top w:val="single" w:color="231F20" w:sz="4" w:space="0"/>
              <w:left w:val="single" w:color="231F20" w:sz="4" w:space="0"/>
              <w:bottom w:val="single" w:color="231F20" w:sz="4" w:space="0"/>
              <w:right w:val="single" w:color="231F20" w:sz="4" w:space="0"/>
            </w:tcBorders>
          </w:tcPr>
          <w:p>
            <w:pPr>
              <w:pStyle w:val="12"/>
              <w:spacing w:before="48"/>
              <w:ind w:left="203"/>
              <w:jc w:val="left"/>
              <w:rPr>
                <w:sz w:val="15"/>
              </w:rPr>
            </w:pPr>
            <w:r>
              <w:rPr>
                <w:color w:val="2F2D2D"/>
                <w:w w:val="110"/>
                <w:sz w:val="15"/>
              </w:rPr>
              <w:t>12 6</w:t>
            </w:r>
          </w:p>
        </w:tc>
        <w:tc>
          <w:tcPr>
            <w:tcW w:w="768" w:type="dxa"/>
            <w:tcBorders>
              <w:top w:val="single" w:color="231F20" w:sz="4" w:space="0"/>
              <w:left w:val="single" w:color="231F20" w:sz="4" w:space="0"/>
              <w:bottom w:val="single" w:color="231F20" w:sz="4" w:space="0"/>
              <w:right w:val="single" w:color="231F20" w:sz="4" w:space="0"/>
            </w:tcBorders>
          </w:tcPr>
          <w:p>
            <w:pPr>
              <w:pStyle w:val="12"/>
              <w:spacing w:before="48"/>
              <w:ind w:left="255"/>
              <w:jc w:val="left"/>
              <w:rPr>
                <w:sz w:val="15"/>
              </w:rPr>
            </w:pPr>
            <w:r>
              <w:rPr>
                <w:color w:val="2F2D2D"/>
                <w:w w:val="110"/>
                <w:sz w:val="15"/>
              </w:rPr>
              <w:t>406</w:t>
            </w:r>
          </w:p>
        </w:tc>
        <w:tc>
          <w:tcPr>
            <w:tcW w:w="673" w:type="dxa"/>
            <w:tcBorders>
              <w:top w:val="single" w:color="231F20" w:sz="4" w:space="0"/>
              <w:left w:val="single" w:color="231F20" w:sz="4" w:space="0"/>
              <w:bottom w:val="single" w:color="231F20" w:sz="4" w:space="0"/>
              <w:right w:val="single" w:color="231F20" w:sz="4" w:space="0"/>
            </w:tcBorders>
          </w:tcPr>
          <w:p>
            <w:pPr>
              <w:pStyle w:val="12"/>
              <w:spacing w:before="48"/>
              <w:ind w:right="10"/>
              <w:rPr>
                <w:sz w:val="15"/>
              </w:rPr>
            </w:pPr>
            <w:r>
              <w:rPr>
                <w:color w:val="2F2D2D"/>
                <w:w w:val="110"/>
                <w:sz w:val="15"/>
              </w:rPr>
              <w:t>15 9</w:t>
            </w:r>
          </w:p>
        </w:tc>
        <w:tc>
          <w:tcPr>
            <w:tcW w:w="675" w:type="dxa"/>
            <w:tcBorders>
              <w:top w:val="single" w:color="231F20" w:sz="4" w:space="0"/>
              <w:left w:val="single" w:color="231F20" w:sz="4" w:space="0"/>
              <w:bottom w:val="single" w:color="231F20" w:sz="4" w:space="0"/>
            </w:tcBorders>
          </w:tcPr>
          <w:p>
            <w:pPr>
              <w:pStyle w:val="12"/>
              <w:spacing w:before="48"/>
              <w:ind w:left="0" w:right="167"/>
              <w:jc w:val="right"/>
              <w:rPr>
                <w:sz w:val="15"/>
              </w:rPr>
            </w:pPr>
            <w:r>
              <w:rPr>
                <w:color w:val="2F2D2D"/>
                <w:w w:val="105"/>
                <w:sz w:val="15"/>
              </w:rPr>
              <w:t>16</w:t>
            </w:r>
            <w:r>
              <w:rPr>
                <w:color w:val="4F4D4D"/>
                <w:w w:val="105"/>
                <w:sz w:val="15"/>
              </w:rPr>
              <w:t>.</w:t>
            </w:r>
            <w:r>
              <w:rPr>
                <w:color w:val="2F2D2D"/>
                <w:w w:val="105"/>
                <w:sz w:val="15"/>
              </w:rPr>
              <w:t>6</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277" w:hRule="atLeast"/>
        </w:trPr>
        <w:tc>
          <w:tcPr>
            <w:tcW w:w="777" w:type="dxa"/>
            <w:tcBorders>
              <w:top w:val="single" w:color="231F20" w:sz="4" w:space="0"/>
              <w:bottom w:val="single" w:color="231F20" w:sz="4" w:space="0"/>
              <w:right w:val="single" w:color="231F20" w:sz="4" w:space="0"/>
            </w:tcBorders>
          </w:tcPr>
          <w:p>
            <w:pPr>
              <w:pStyle w:val="12"/>
              <w:spacing w:before="49"/>
              <w:ind w:left="31" w:right="2"/>
              <w:rPr>
                <w:sz w:val="15"/>
              </w:rPr>
            </w:pPr>
            <w:r>
              <w:rPr>
                <w:color w:val="2F2D2D"/>
                <w:w w:val="110"/>
                <w:sz w:val="15"/>
              </w:rPr>
              <w:t>36</w:t>
            </w:r>
            <w:r>
              <w:rPr>
                <w:color w:val="4F4D4D"/>
                <w:w w:val="110"/>
                <w:sz w:val="15"/>
              </w:rPr>
              <w:t>.</w:t>
            </w:r>
            <w:r>
              <w:rPr>
                <w:color w:val="2F2D2D"/>
                <w:w w:val="110"/>
                <w:sz w:val="15"/>
              </w:rPr>
              <w:t>6</w:t>
            </w:r>
          </w:p>
        </w:tc>
        <w:tc>
          <w:tcPr>
            <w:tcW w:w="673" w:type="dxa"/>
            <w:tcBorders>
              <w:top w:val="single" w:color="231F20" w:sz="4" w:space="0"/>
              <w:left w:val="single" w:color="231F20" w:sz="4" w:space="0"/>
              <w:bottom w:val="single" w:color="231F20" w:sz="4" w:space="0"/>
              <w:right w:val="single" w:color="231F20" w:sz="4" w:space="0"/>
            </w:tcBorders>
          </w:tcPr>
          <w:p>
            <w:pPr>
              <w:pStyle w:val="12"/>
              <w:spacing w:before="49"/>
              <w:ind w:right="16"/>
              <w:rPr>
                <w:sz w:val="15"/>
              </w:rPr>
            </w:pPr>
            <w:r>
              <w:rPr>
                <w:color w:val="2F2D2D"/>
                <w:w w:val="110"/>
                <w:sz w:val="15"/>
              </w:rPr>
              <w:t>11.6</w:t>
            </w:r>
          </w:p>
        </w:tc>
        <w:tc>
          <w:tcPr>
            <w:tcW w:w="675" w:type="dxa"/>
            <w:tcBorders>
              <w:top w:val="single" w:color="231F20" w:sz="4" w:space="0"/>
              <w:left w:val="single" w:color="231F20" w:sz="4" w:space="0"/>
              <w:bottom w:val="single" w:color="231F20" w:sz="4" w:space="0"/>
              <w:right w:val="single" w:color="231F20" w:sz="4" w:space="0"/>
            </w:tcBorders>
          </w:tcPr>
          <w:p>
            <w:pPr>
              <w:pStyle w:val="12"/>
              <w:spacing w:before="49"/>
              <w:ind w:left="203"/>
              <w:jc w:val="left"/>
              <w:rPr>
                <w:sz w:val="15"/>
              </w:rPr>
            </w:pPr>
            <w:r>
              <w:rPr>
                <w:color w:val="2F2D2D"/>
                <w:w w:val="110"/>
                <w:sz w:val="15"/>
              </w:rPr>
              <w:t>12.8</w:t>
            </w:r>
          </w:p>
        </w:tc>
        <w:tc>
          <w:tcPr>
            <w:tcW w:w="768" w:type="dxa"/>
            <w:tcBorders>
              <w:top w:val="single" w:color="231F20" w:sz="4" w:space="0"/>
              <w:left w:val="single" w:color="231F20" w:sz="4" w:space="0"/>
              <w:bottom w:val="single" w:color="231F20" w:sz="4" w:space="0"/>
              <w:right w:val="single" w:color="231F20" w:sz="4" w:space="0"/>
            </w:tcBorders>
          </w:tcPr>
          <w:p>
            <w:pPr>
              <w:pStyle w:val="12"/>
              <w:spacing w:before="49"/>
              <w:ind w:left="255"/>
              <w:jc w:val="left"/>
              <w:rPr>
                <w:sz w:val="15"/>
              </w:rPr>
            </w:pPr>
            <w:r>
              <w:rPr>
                <w:color w:val="2F2D2D"/>
                <w:w w:val="110"/>
                <w:sz w:val="15"/>
              </w:rPr>
              <w:t>40</w:t>
            </w:r>
            <w:r>
              <w:rPr>
                <w:color w:val="4F4D4D"/>
                <w:w w:val="110"/>
                <w:sz w:val="15"/>
              </w:rPr>
              <w:t>.</w:t>
            </w:r>
            <w:r>
              <w:rPr>
                <w:color w:val="2F2D2D"/>
                <w:w w:val="110"/>
                <w:sz w:val="15"/>
              </w:rPr>
              <w:t>8</w:t>
            </w:r>
          </w:p>
        </w:tc>
        <w:tc>
          <w:tcPr>
            <w:tcW w:w="673" w:type="dxa"/>
            <w:tcBorders>
              <w:top w:val="single" w:color="231F20" w:sz="4" w:space="0"/>
              <w:left w:val="single" w:color="231F20" w:sz="4" w:space="0"/>
              <w:bottom w:val="single" w:color="231F20" w:sz="4" w:space="0"/>
              <w:right w:val="single" w:color="231F20" w:sz="4" w:space="0"/>
            </w:tcBorders>
          </w:tcPr>
          <w:p>
            <w:pPr>
              <w:pStyle w:val="12"/>
              <w:spacing w:before="49"/>
              <w:ind w:right="8"/>
              <w:rPr>
                <w:sz w:val="15"/>
              </w:rPr>
            </w:pPr>
            <w:r>
              <w:rPr>
                <w:color w:val="2F2D2D"/>
                <w:w w:val="110"/>
                <w:sz w:val="15"/>
              </w:rPr>
              <w:t>16</w:t>
            </w:r>
            <w:r>
              <w:rPr>
                <w:color w:val="4F4D4D"/>
                <w:w w:val="110"/>
                <w:sz w:val="15"/>
              </w:rPr>
              <w:t>.</w:t>
            </w:r>
            <w:r>
              <w:rPr>
                <w:color w:val="2F2D2D"/>
                <w:w w:val="110"/>
                <w:sz w:val="15"/>
              </w:rPr>
              <w:t>2</w:t>
            </w:r>
          </w:p>
        </w:tc>
        <w:tc>
          <w:tcPr>
            <w:tcW w:w="675" w:type="dxa"/>
            <w:tcBorders>
              <w:top w:val="single" w:color="231F20" w:sz="4" w:space="0"/>
              <w:left w:val="single" w:color="231F20" w:sz="4" w:space="0"/>
              <w:bottom w:val="single" w:color="231F20" w:sz="4" w:space="0"/>
            </w:tcBorders>
          </w:tcPr>
          <w:p>
            <w:pPr>
              <w:pStyle w:val="12"/>
              <w:spacing w:before="49"/>
              <w:ind w:left="0" w:right="170"/>
              <w:jc w:val="right"/>
              <w:rPr>
                <w:sz w:val="15"/>
              </w:rPr>
            </w:pPr>
            <w:r>
              <w:rPr>
                <w:color w:val="2F2D2D"/>
                <w:w w:val="105"/>
                <w:sz w:val="15"/>
              </w:rPr>
              <w:t>16</w:t>
            </w:r>
            <w:r>
              <w:rPr>
                <w:color w:val="676464"/>
                <w:w w:val="105"/>
                <w:sz w:val="15"/>
              </w:rPr>
              <w:t>.</w:t>
            </w:r>
            <w:r>
              <w:rPr>
                <w:color w:val="2F2D2D"/>
                <w:w w:val="105"/>
                <w:sz w:val="15"/>
              </w:rPr>
              <w:t>8</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279" w:hRule="atLeast"/>
        </w:trPr>
        <w:tc>
          <w:tcPr>
            <w:tcW w:w="777" w:type="dxa"/>
            <w:tcBorders>
              <w:top w:val="single" w:color="231F20" w:sz="4" w:space="0"/>
              <w:bottom w:val="single" w:color="231F20" w:sz="4" w:space="0"/>
              <w:right w:val="single" w:color="231F20" w:sz="4" w:space="0"/>
            </w:tcBorders>
          </w:tcPr>
          <w:p>
            <w:pPr>
              <w:pStyle w:val="12"/>
              <w:spacing w:before="50"/>
              <w:ind w:left="28" w:right="2"/>
              <w:rPr>
                <w:sz w:val="15"/>
              </w:rPr>
            </w:pPr>
            <w:r>
              <w:rPr>
                <w:color w:val="2F2D2D"/>
                <w:w w:val="110"/>
                <w:sz w:val="15"/>
              </w:rPr>
              <w:t>36 8</w:t>
            </w:r>
          </w:p>
        </w:tc>
        <w:tc>
          <w:tcPr>
            <w:tcW w:w="673" w:type="dxa"/>
            <w:tcBorders>
              <w:top w:val="single" w:color="231F20" w:sz="4" w:space="0"/>
              <w:left w:val="single" w:color="231F20" w:sz="4" w:space="0"/>
              <w:bottom w:val="single" w:color="231F20" w:sz="4" w:space="0"/>
              <w:right w:val="single" w:color="231F20" w:sz="4" w:space="0"/>
            </w:tcBorders>
          </w:tcPr>
          <w:p>
            <w:pPr>
              <w:pStyle w:val="12"/>
              <w:spacing w:before="46"/>
              <w:ind w:right="49"/>
              <w:rPr>
                <w:sz w:val="15"/>
              </w:rPr>
            </w:pPr>
            <w:r>
              <w:rPr>
                <w:color w:val="2F2D2D"/>
                <w:w w:val="105"/>
                <w:sz w:val="15"/>
              </w:rPr>
              <w:t>118</w:t>
            </w:r>
          </w:p>
        </w:tc>
        <w:tc>
          <w:tcPr>
            <w:tcW w:w="675" w:type="dxa"/>
            <w:tcBorders>
              <w:top w:val="single" w:color="231F20" w:sz="4" w:space="0"/>
              <w:left w:val="single" w:color="231F20" w:sz="4" w:space="0"/>
              <w:bottom w:val="single" w:color="231F20" w:sz="4" w:space="0"/>
              <w:right w:val="single" w:color="231F20" w:sz="4" w:space="0"/>
            </w:tcBorders>
          </w:tcPr>
          <w:p>
            <w:pPr>
              <w:pStyle w:val="12"/>
              <w:spacing w:before="46"/>
              <w:ind w:left="203"/>
              <w:jc w:val="left"/>
              <w:rPr>
                <w:sz w:val="15"/>
              </w:rPr>
            </w:pPr>
            <w:r>
              <w:rPr>
                <w:color w:val="2F2D2D"/>
                <w:w w:val="110"/>
                <w:sz w:val="15"/>
              </w:rPr>
              <w:t>13 0</w:t>
            </w:r>
          </w:p>
        </w:tc>
        <w:tc>
          <w:tcPr>
            <w:tcW w:w="768" w:type="dxa"/>
            <w:tcBorders>
              <w:top w:val="single" w:color="231F20" w:sz="4" w:space="0"/>
              <w:left w:val="single" w:color="231F20" w:sz="4" w:space="0"/>
              <w:bottom w:val="single" w:color="231F20" w:sz="4" w:space="0"/>
              <w:right w:val="single" w:color="231F20" w:sz="4" w:space="0"/>
            </w:tcBorders>
          </w:tcPr>
          <w:p>
            <w:pPr>
              <w:pStyle w:val="12"/>
              <w:spacing w:before="46"/>
              <w:ind w:left="255"/>
              <w:jc w:val="left"/>
              <w:rPr>
                <w:sz w:val="15"/>
              </w:rPr>
            </w:pPr>
            <w:r>
              <w:rPr>
                <w:color w:val="2F2D2D"/>
                <w:w w:val="105"/>
                <w:sz w:val="15"/>
              </w:rPr>
              <w:t>410</w:t>
            </w:r>
          </w:p>
        </w:tc>
        <w:tc>
          <w:tcPr>
            <w:tcW w:w="673" w:type="dxa"/>
            <w:tcBorders>
              <w:top w:val="single" w:color="231F20" w:sz="4" w:space="0"/>
              <w:left w:val="single" w:color="231F20" w:sz="4" w:space="0"/>
              <w:bottom w:val="single" w:color="231F20" w:sz="4" w:space="0"/>
              <w:right w:val="single" w:color="231F20" w:sz="4" w:space="0"/>
            </w:tcBorders>
          </w:tcPr>
          <w:p>
            <w:pPr>
              <w:pStyle w:val="12"/>
              <w:spacing w:before="46"/>
              <w:ind w:left="26" w:right="79"/>
              <w:rPr>
                <w:sz w:val="15"/>
              </w:rPr>
            </w:pPr>
            <w:r>
              <w:rPr>
                <w:color w:val="2F2D2D"/>
                <w:w w:val="105"/>
                <w:sz w:val="15"/>
              </w:rPr>
              <w:t>164</w:t>
            </w:r>
          </w:p>
        </w:tc>
        <w:tc>
          <w:tcPr>
            <w:tcW w:w="675" w:type="dxa"/>
            <w:tcBorders>
              <w:top w:val="single" w:color="231F20" w:sz="4" w:space="0"/>
              <w:left w:val="single" w:color="231F20" w:sz="4" w:space="0"/>
              <w:bottom w:val="single" w:color="231F20" w:sz="4" w:space="0"/>
            </w:tcBorders>
          </w:tcPr>
          <w:p>
            <w:pPr>
              <w:pStyle w:val="12"/>
              <w:spacing w:before="46"/>
              <w:ind w:left="0" w:right="165"/>
              <w:jc w:val="right"/>
              <w:rPr>
                <w:sz w:val="15"/>
              </w:rPr>
            </w:pPr>
            <w:r>
              <w:rPr>
                <w:color w:val="2F2D2D"/>
                <w:w w:val="105"/>
                <w:sz w:val="15"/>
              </w:rPr>
              <w:t>17</w:t>
            </w:r>
            <w:r>
              <w:rPr>
                <w:color w:val="4F4D4D"/>
                <w:w w:val="105"/>
                <w:sz w:val="15"/>
              </w:rPr>
              <w:t>.</w:t>
            </w:r>
            <w:r>
              <w:rPr>
                <w:color w:val="2F2D2D"/>
                <w:w w:val="105"/>
                <w:sz w:val="15"/>
              </w:rPr>
              <w:t>0</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277" w:hRule="atLeast"/>
        </w:trPr>
        <w:tc>
          <w:tcPr>
            <w:tcW w:w="777" w:type="dxa"/>
            <w:tcBorders>
              <w:top w:val="single" w:color="231F20" w:sz="4" w:space="0"/>
              <w:bottom w:val="single" w:color="231F20" w:sz="4" w:space="0"/>
              <w:right w:val="single" w:color="231F20" w:sz="4" w:space="0"/>
            </w:tcBorders>
          </w:tcPr>
          <w:p>
            <w:pPr>
              <w:pStyle w:val="12"/>
              <w:spacing w:before="50"/>
              <w:ind w:left="33" w:right="2"/>
              <w:rPr>
                <w:sz w:val="15"/>
              </w:rPr>
            </w:pPr>
            <w:r>
              <w:rPr>
                <w:color w:val="2F2D2D"/>
                <w:w w:val="110"/>
                <w:sz w:val="15"/>
              </w:rPr>
              <w:t>37 0</w:t>
            </w:r>
          </w:p>
        </w:tc>
        <w:tc>
          <w:tcPr>
            <w:tcW w:w="673" w:type="dxa"/>
            <w:tcBorders>
              <w:top w:val="single" w:color="231F20" w:sz="4" w:space="0"/>
              <w:left w:val="single" w:color="231F20" w:sz="4" w:space="0"/>
              <w:bottom w:val="single" w:color="231F20" w:sz="4" w:space="0"/>
              <w:right w:val="single" w:color="231F20" w:sz="4" w:space="0"/>
            </w:tcBorders>
          </w:tcPr>
          <w:p>
            <w:pPr>
              <w:pStyle w:val="12"/>
              <w:spacing w:before="50"/>
              <w:ind w:right="16"/>
              <w:rPr>
                <w:sz w:val="15"/>
              </w:rPr>
            </w:pPr>
            <w:r>
              <w:rPr>
                <w:color w:val="2F2D2D"/>
                <w:w w:val="110"/>
                <w:sz w:val="15"/>
              </w:rPr>
              <w:t>12.0</w:t>
            </w:r>
          </w:p>
        </w:tc>
        <w:tc>
          <w:tcPr>
            <w:tcW w:w="675" w:type="dxa"/>
            <w:tcBorders>
              <w:top w:val="single" w:color="231F20" w:sz="4" w:space="0"/>
              <w:left w:val="single" w:color="231F20" w:sz="4" w:space="0"/>
              <w:bottom w:val="single" w:color="231F20" w:sz="4" w:space="0"/>
              <w:right w:val="single" w:color="231F20" w:sz="4" w:space="0"/>
            </w:tcBorders>
          </w:tcPr>
          <w:p>
            <w:pPr>
              <w:pStyle w:val="12"/>
              <w:spacing w:before="50"/>
              <w:ind w:left="203"/>
              <w:jc w:val="left"/>
              <w:rPr>
                <w:sz w:val="15"/>
              </w:rPr>
            </w:pPr>
            <w:r>
              <w:rPr>
                <w:color w:val="2F2D2D"/>
                <w:w w:val="110"/>
                <w:sz w:val="15"/>
              </w:rPr>
              <w:t>13.2</w:t>
            </w:r>
          </w:p>
        </w:tc>
        <w:tc>
          <w:tcPr>
            <w:tcW w:w="768" w:type="dxa"/>
            <w:tcBorders>
              <w:top w:val="single" w:color="231F20" w:sz="4" w:space="0"/>
              <w:left w:val="single" w:color="231F20" w:sz="4" w:space="0"/>
              <w:bottom w:val="single" w:color="231F20" w:sz="4" w:space="0"/>
              <w:right w:val="single" w:color="231F20" w:sz="4" w:space="0"/>
            </w:tcBorders>
          </w:tcPr>
          <w:p>
            <w:pPr>
              <w:pStyle w:val="12"/>
              <w:spacing w:before="50"/>
              <w:ind w:left="44" w:right="44"/>
              <w:rPr>
                <w:sz w:val="15"/>
              </w:rPr>
            </w:pPr>
            <w:r>
              <w:rPr>
                <w:color w:val="2F2D2D"/>
                <w:w w:val="110"/>
                <w:sz w:val="15"/>
              </w:rPr>
              <w:t>412</w:t>
            </w:r>
          </w:p>
        </w:tc>
        <w:tc>
          <w:tcPr>
            <w:tcW w:w="673" w:type="dxa"/>
            <w:tcBorders>
              <w:top w:val="single" w:color="231F20" w:sz="4" w:space="0"/>
              <w:left w:val="single" w:color="231F20" w:sz="4" w:space="0"/>
              <w:bottom w:val="single" w:color="231F20" w:sz="4" w:space="0"/>
              <w:right w:val="single" w:color="231F20" w:sz="4" w:space="0"/>
            </w:tcBorders>
          </w:tcPr>
          <w:p>
            <w:pPr>
              <w:pStyle w:val="12"/>
              <w:spacing w:before="50"/>
              <w:ind w:right="9"/>
              <w:rPr>
                <w:sz w:val="15"/>
              </w:rPr>
            </w:pPr>
            <w:r>
              <w:rPr>
                <w:color w:val="2F2D2D"/>
                <w:w w:val="110"/>
                <w:sz w:val="15"/>
              </w:rPr>
              <w:t>16 7</w:t>
            </w:r>
          </w:p>
        </w:tc>
        <w:tc>
          <w:tcPr>
            <w:tcW w:w="675" w:type="dxa"/>
            <w:tcBorders>
              <w:top w:val="single" w:color="231F20" w:sz="4" w:space="0"/>
              <w:left w:val="single" w:color="231F20" w:sz="4" w:space="0"/>
              <w:bottom w:val="single" w:color="231F20" w:sz="4" w:space="0"/>
            </w:tcBorders>
          </w:tcPr>
          <w:p>
            <w:pPr>
              <w:pStyle w:val="12"/>
              <w:spacing w:before="50"/>
              <w:ind w:left="0" w:right="164"/>
              <w:jc w:val="right"/>
              <w:rPr>
                <w:sz w:val="15"/>
              </w:rPr>
            </w:pPr>
            <w:r>
              <w:rPr>
                <w:color w:val="2F2D2D"/>
                <w:w w:val="105"/>
                <w:sz w:val="15"/>
              </w:rPr>
              <w:t>17</w:t>
            </w:r>
            <w:r>
              <w:rPr>
                <w:color w:val="676464"/>
                <w:w w:val="105"/>
                <w:sz w:val="15"/>
              </w:rPr>
              <w:t>.</w:t>
            </w:r>
            <w:r>
              <w:rPr>
                <w:color w:val="2F2D2D"/>
                <w:w w:val="105"/>
                <w:sz w:val="15"/>
              </w:rPr>
              <w:t>2</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277" w:hRule="atLeast"/>
        </w:trPr>
        <w:tc>
          <w:tcPr>
            <w:tcW w:w="777" w:type="dxa"/>
            <w:tcBorders>
              <w:top w:val="single" w:color="231F20" w:sz="4" w:space="0"/>
              <w:bottom w:val="single" w:color="231F20" w:sz="4" w:space="0"/>
              <w:right w:val="single" w:color="231F20" w:sz="4" w:space="0"/>
            </w:tcBorders>
          </w:tcPr>
          <w:p>
            <w:pPr>
              <w:pStyle w:val="12"/>
              <w:spacing w:before="47"/>
              <w:ind w:left="34" w:right="2"/>
              <w:rPr>
                <w:sz w:val="15"/>
              </w:rPr>
            </w:pPr>
            <w:r>
              <w:rPr>
                <w:color w:val="2F2D2D"/>
                <w:w w:val="110"/>
                <w:sz w:val="15"/>
              </w:rPr>
              <w:t>37 2</w:t>
            </w:r>
          </w:p>
        </w:tc>
        <w:tc>
          <w:tcPr>
            <w:tcW w:w="673" w:type="dxa"/>
            <w:tcBorders>
              <w:top w:val="single" w:color="231F20" w:sz="4" w:space="0"/>
              <w:left w:val="single" w:color="231F20" w:sz="4" w:space="0"/>
              <w:bottom w:val="single" w:color="231F20" w:sz="4" w:space="0"/>
              <w:right w:val="single" w:color="231F20" w:sz="4" w:space="0"/>
            </w:tcBorders>
          </w:tcPr>
          <w:p>
            <w:pPr>
              <w:pStyle w:val="12"/>
              <w:spacing w:before="47"/>
              <w:ind w:right="53"/>
              <w:rPr>
                <w:sz w:val="15"/>
              </w:rPr>
            </w:pPr>
            <w:r>
              <w:rPr>
                <w:color w:val="2F2D2D"/>
                <w:w w:val="110"/>
                <w:sz w:val="15"/>
              </w:rPr>
              <w:t>122</w:t>
            </w:r>
          </w:p>
        </w:tc>
        <w:tc>
          <w:tcPr>
            <w:tcW w:w="675" w:type="dxa"/>
            <w:tcBorders>
              <w:top w:val="single" w:color="231F20" w:sz="4" w:space="0"/>
              <w:left w:val="single" w:color="231F20" w:sz="4" w:space="0"/>
              <w:bottom w:val="single" w:color="231F20" w:sz="4" w:space="0"/>
              <w:right w:val="single" w:color="231F20" w:sz="4" w:space="0"/>
            </w:tcBorders>
          </w:tcPr>
          <w:p>
            <w:pPr>
              <w:pStyle w:val="12"/>
              <w:spacing w:before="47"/>
              <w:ind w:left="203"/>
              <w:jc w:val="left"/>
              <w:rPr>
                <w:sz w:val="15"/>
              </w:rPr>
            </w:pPr>
            <w:r>
              <w:rPr>
                <w:color w:val="2F2D2D"/>
                <w:w w:val="110"/>
                <w:sz w:val="15"/>
              </w:rPr>
              <w:t>13 3</w:t>
            </w:r>
          </w:p>
        </w:tc>
        <w:tc>
          <w:tcPr>
            <w:tcW w:w="768" w:type="dxa"/>
            <w:tcBorders>
              <w:top w:val="single" w:color="231F20" w:sz="4" w:space="0"/>
              <w:left w:val="single" w:color="231F20" w:sz="4" w:space="0"/>
              <w:bottom w:val="single" w:color="231F20" w:sz="4" w:space="0"/>
              <w:right w:val="single" w:color="231F20" w:sz="4" w:space="0"/>
            </w:tcBorders>
          </w:tcPr>
          <w:p>
            <w:pPr>
              <w:pStyle w:val="12"/>
              <w:spacing w:before="47"/>
              <w:ind w:left="44" w:right="44"/>
              <w:rPr>
                <w:sz w:val="15"/>
              </w:rPr>
            </w:pPr>
            <w:r>
              <w:rPr>
                <w:color w:val="2F2D2D"/>
                <w:w w:val="110"/>
                <w:sz w:val="15"/>
              </w:rPr>
              <w:t>414</w:t>
            </w:r>
          </w:p>
        </w:tc>
        <w:tc>
          <w:tcPr>
            <w:tcW w:w="673" w:type="dxa"/>
            <w:tcBorders>
              <w:top w:val="single" w:color="231F20" w:sz="4" w:space="0"/>
              <w:left w:val="single" w:color="231F20" w:sz="4" w:space="0"/>
              <w:bottom w:val="single" w:color="231F20" w:sz="4" w:space="0"/>
              <w:right w:val="single" w:color="231F20" w:sz="4" w:space="0"/>
            </w:tcBorders>
          </w:tcPr>
          <w:p>
            <w:pPr>
              <w:pStyle w:val="12"/>
              <w:spacing w:before="47"/>
              <w:ind w:right="10"/>
              <w:rPr>
                <w:sz w:val="15"/>
              </w:rPr>
            </w:pPr>
            <w:r>
              <w:rPr>
                <w:color w:val="2F2D2D"/>
                <w:w w:val="110"/>
                <w:sz w:val="15"/>
              </w:rPr>
              <w:t>16 9</w:t>
            </w:r>
          </w:p>
        </w:tc>
        <w:tc>
          <w:tcPr>
            <w:tcW w:w="675" w:type="dxa"/>
            <w:tcBorders>
              <w:top w:val="single" w:color="231F20" w:sz="4" w:space="0"/>
              <w:left w:val="single" w:color="231F20" w:sz="4" w:space="0"/>
              <w:bottom w:val="single" w:color="231F20" w:sz="4" w:space="0"/>
            </w:tcBorders>
          </w:tcPr>
          <w:p>
            <w:pPr>
              <w:pStyle w:val="12"/>
              <w:spacing w:before="47"/>
              <w:ind w:left="0" w:right="168"/>
              <w:jc w:val="right"/>
              <w:rPr>
                <w:sz w:val="15"/>
              </w:rPr>
            </w:pPr>
            <w:r>
              <w:rPr>
                <w:color w:val="2F2D2D"/>
                <w:w w:val="105"/>
                <w:sz w:val="15"/>
              </w:rPr>
              <w:t>17.4</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278" w:hRule="atLeast"/>
        </w:trPr>
        <w:tc>
          <w:tcPr>
            <w:tcW w:w="777" w:type="dxa"/>
            <w:tcBorders>
              <w:top w:val="single" w:color="231F20" w:sz="4" w:space="0"/>
              <w:bottom w:val="single" w:color="231F20" w:sz="4" w:space="0"/>
              <w:right w:val="single" w:color="231F20" w:sz="4" w:space="0"/>
            </w:tcBorders>
          </w:tcPr>
          <w:p>
            <w:pPr>
              <w:pStyle w:val="12"/>
              <w:spacing w:before="48"/>
              <w:ind w:left="42" w:right="97"/>
              <w:rPr>
                <w:sz w:val="15"/>
              </w:rPr>
            </w:pPr>
            <w:r>
              <w:rPr>
                <w:color w:val="2F2D2D"/>
                <w:w w:val="110"/>
                <w:sz w:val="15"/>
              </w:rPr>
              <w:t>374</w:t>
            </w:r>
          </w:p>
        </w:tc>
        <w:tc>
          <w:tcPr>
            <w:tcW w:w="673" w:type="dxa"/>
            <w:tcBorders>
              <w:top w:val="single" w:color="231F20" w:sz="4" w:space="0"/>
              <w:left w:val="single" w:color="231F20" w:sz="4" w:space="0"/>
              <w:bottom w:val="single" w:color="231F20" w:sz="4" w:space="0"/>
              <w:right w:val="single" w:color="231F20" w:sz="4" w:space="0"/>
            </w:tcBorders>
          </w:tcPr>
          <w:p>
            <w:pPr>
              <w:pStyle w:val="12"/>
              <w:spacing w:before="48"/>
              <w:ind w:right="67"/>
              <w:rPr>
                <w:sz w:val="15"/>
              </w:rPr>
            </w:pPr>
            <w:r>
              <w:rPr>
                <w:color w:val="2F2D2D"/>
                <w:sz w:val="15"/>
              </w:rPr>
              <w:t>124</w:t>
            </w:r>
          </w:p>
        </w:tc>
        <w:tc>
          <w:tcPr>
            <w:tcW w:w="675" w:type="dxa"/>
            <w:tcBorders>
              <w:top w:val="single" w:color="231F20" w:sz="4" w:space="0"/>
              <w:left w:val="single" w:color="231F20" w:sz="4" w:space="0"/>
              <w:bottom w:val="single" w:color="231F20" w:sz="6" w:space="0"/>
              <w:right w:val="single" w:color="231F20" w:sz="4" w:space="0"/>
            </w:tcBorders>
          </w:tcPr>
          <w:p>
            <w:pPr>
              <w:pStyle w:val="12"/>
              <w:spacing w:before="48"/>
              <w:ind w:left="203"/>
              <w:jc w:val="left"/>
              <w:rPr>
                <w:sz w:val="15"/>
              </w:rPr>
            </w:pPr>
            <w:r>
              <w:rPr>
                <w:color w:val="2F2D2D"/>
                <w:sz w:val="15"/>
              </w:rPr>
              <w:t>13 5</w:t>
            </w:r>
          </w:p>
        </w:tc>
        <w:tc>
          <w:tcPr>
            <w:tcW w:w="768" w:type="dxa"/>
            <w:tcBorders>
              <w:top w:val="single" w:color="231F20" w:sz="4" w:space="0"/>
              <w:left w:val="single" w:color="231F20" w:sz="4" w:space="0"/>
              <w:bottom w:val="single" w:color="231F20" w:sz="6" w:space="0"/>
              <w:right w:val="single" w:color="231F20" w:sz="4" w:space="0"/>
            </w:tcBorders>
          </w:tcPr>
          <w:p>
            <w:pPr>
              <w:pStyle w:val="12"/>
              <w:spacing w:before="48"/>
              <w:ind w:left="44" w:right="42"/>
              <w:rPr>
                <w:sz w:val="15"/>
              </w:rPr>
            </w:pPr>
            <w:r>
              <w:rPr>
                <w:color w:val="2F2D2D"/>
                <w:w w:val="105"/>
                <w:sz w:val="15"/>
              </w:rPr>
              <w:t>416</w:t>
            </w:r>
          </w:p>
        </w:tc>
        <w:tc>
          <w:tcPr>
            <w:tcW w:w="673" w:type="dxa"/>
            <w:tcBorders>
              <w:top w:val="single" w:color="231F20" w:sz="4" w:space="0"/>
              <w:left w:val="single" w:color="231F20" w:sz="4" w:space="0"/>
              <w:bottom w:val="single" w:color="231F20" w:sz="6" w:space="0"/>
              <w:right w:val="single" w:color="231F20" w:sz="4" w:space="0"/>
            </w:tcBorders>
          </w:tcPr>
          <w:p>
            <w:pPr>
              <w:pStyle w:val="12"/>
              <w:spacing w:before="48"/>
              <w:ind w:right="12"/>
              <w:rPr>
                <w:sz w:val="15"/>
              </w:rPr>
            </w:pPr>
            <w:r>
              <w:rPr>
                <w:color w:val="2F2D2D"/>
                <w:w w:val="105"/>
                <w:sz w:val="15"/>
              </w:rPr>
              <w:t>17 1</w:t>
            </w:r>
          </w:p>
        </w:tc>
        <w:tc>
          <w:tcPr>
            <w:tcW w:w="675" w:type="dxa"/>
            <w:tcBorders>
              <w:top w:val="single" w:color="231F20" w:sz="4" w:space="0"/>
              <w:left w:val="single" w:color="231F20" w:sz="4" w:space="0"/>
              <w:bottom w:val="single" w:color="231F20" w:sz="4" w:space="0"/>
            </w:tcBorders>
          </w:tcPr>
          <w:p>
            <w:pPr>
              <w:pStyle w:val="12"/>
              <w:spacing w:before="48"/>
              <w:ind w:left="0" w:right="167"/>
              <w:jc w:val="right"/>
              <w:rPr>
                <w:sz w:val="15"/>
              </w:rPr>
            </w:pPr>
            <w:r>
              <w:rPr>
                <w:color w:val="2F2D2D"/>
                <w:w w:val="105"/>
                <w:sz w:val="15"/>
              </w:rPr>
              <w:t>17</w:t>
            </w:r>
            <w:r>
              <w:rPr>
                <w:color w:val="4F4D4D"/>
                <w:w w:val="105"/>
                <w:sz w:val="15"/>
              </w:rPr>
              <w:t>.</w:t>
            </w:r>
            <w:r>
              <w:rPr>
                <w:color w:val="2F2D2D"/>
                <w:w w:val="105"/>
                <w:sz w:val="15"/>
              </w:rPr>
              <w:t>6</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276" w:hRule="atLeast"/>
        </w:trPr>
        <w:tc>
          <w:tcPr>
            <w:tcW w:w="777" w:type="dxa"/>
            <w:tcBorders>
              <w:top w:val="single" w:color="231F20" w:sz="4" w:space="0"/>
              <w:bottom w:val="single" w:color="231F20" w:sz="4" w:space="0"/>
              <w:right w:val="single" w:color="231F20" w:sz="4" w:space="0"/>
            </w:tcBorders>
          </w:tcPr>
          <w:p>
            <w:pPr>
              <w:pStyle w:val="12"/>
              <w:spacing w:before="48"/>
              <w:ind w:left="31" w:right="2"/>
              <w:rPr>
                <w:sz w:val="15"/>
              </w:rPr>
            </w:pPr>
            <w:r>
              <w:rPr>
                <w:color w:val="2F2D2D"/>
                <w:w w:val="110"/>
                <w:sz w:val="15"/>
              </w:rPr>
              <w:t>37 6</w:t>
            </w:r>
          </w:p>
        </w:tc>
        <w:tc>
          <w:tcPr>
            <w:tcW w:w="673" w:type="dxa"/>
            <w:tcBorders>
              <w:top w:val="single" w:color="231F20" w:sz="4" w:space="0"/>
              <w:left w:val="single" w:color="231F20" w:sz="4" w:space="0"/>
              <w:bottom w:val="single" w:color="231F20" w:sz="4" w:space="0"/>
              <w:right w:val="single" w:color="231F20" w:sz="4" w:space="0"/>
            </w:tcBorders>
          </w:tcPr>
          <w:p>
            <w:pPr>
              <w:pStyle w:val="12"/>
              <w:spacing w:before="48"/>
              <w:ind w:right="15"/>
              <w:rPr>
                <w:sz w:val="15"/>
              </w:rPr>
            </w:pPr>
            <w:r>
              <w:rPr>
                <w:color w:val="2F2D2D"/>
                <w:w w:val="110"/>
                <w:sz w:val="15"/>
              </w:rPr>
              <w:t>12 6</w:t>
            </w:r>
          </w:p>
        </w:tc>
        <w:tc>
          <w:tcPr>
            <w:tcW w:w="675" w:type="dxa"/>
            <w:tcBorders>
              <w:top w:val="single" w:color="231F20" w:sz="6" w:space="0"/>
              <w:left w:val="single" w:color="231F20" w:sz="4" w:space="0"/>
              <w:bottom w:val="single" w:color="231F20" w:sz="4" w:space="0"/>
              <w:right w:val="single" w:color="231F20" w:sz="4" w:space="0"/>
            </w:tcBorders>
          </w:tcPr>
          <w:p>
            <w:pPr>
              <w:pStyle w:val="12"/>
              <w:spacing w:before="48"/>
              <w:ind w:left="203"/>
              <w:jc w:val="left"/>
              <w:rPr>
                <w:sz w:val="15"/>
              </w:rPr>
            </w:pPr>
            <w:r>
              <w:rPr>
                <w:color w:val="2F2D2D"/>
                <w:w w:val="110"/>
                <w:sz w:val="15"/>
              </w:rPr>
              <w:t>13 7</w:t>
            </w:r>
          </w:p>
        </w:tc>
        <w:tc>
          <w:tcPr>
            <w:tcW w:w="768" w:type="dxa"/>
            <w:tcBorders>
              <w:top w:val="single" w:color="231F20" w:sz="6" w:space="0"/>
              <w:left w:val="single" w:color="231F20" w:sz="4" w:space="0"/>
              <w:bottom w:val="single" w:color="231F20" w:sz="4" w:space="0"/>
              <w:right w:val="single" w:color="231F20" w:sz="4" w:space="0"/>
            </w:tcBorders>
          </w:tcPr>
          <w:p>
            <w:pPr>
              <w:pStyle w:val="12"/>
              <w:spacing w:before="48"/>
              <w:ind w:left="44" w:right="44"/>
              <w:rPr>
                <w:sz w:val="15"/>
              </w:rPr>
            </w:pPr>
            <w:r>
              <w:rPr>
                <w:color w:val="2F2D2D"/>
                <w:w w:val="105"/>
                <w:sz w:val="15"/>
              </w:rPr>
              <w:t>418</w:t>
            </w:r>
          </w:p>
        </w:tc>
        <w:tc>
          <w:tcPr>
            <w:tcW w:w="673" w:type="dxa"/>
            <w:tcBorders>
              <w:top w:val="single" w:color="231F20" w:sz="6" w:space="0"/>
              <w:left w:val="single" w:color="231F20" w:sz="4" w:space="0"/>
              <w:bottom w:val="single" w:color="231F20" w:sz="4" w:space="0"/>
              <w:right w:val="single" w:color="231F20" w:sz="4" w:space="0"/>
            </w:tcBorders>
          </w:tcPr>
          <w:p>
            <w:pPr>
              <w:pStyle w:val="12"/>
              <w:spacing w:before="48"/>
              <w:ind w:right="41"/>
              <w:rPr>
                <w:sz w:val="15"/>
              </w:rPr>
            </w:pPr>
            <w:r>
              <w:rPr>
                <w:color w:val="2F2D2D"/>
                <w:w w:val="105"/>
                <w:sz w:val="15"/>
              </w:rPr>
              <w:t>174</w:t>
            </w:r>
          </w:p>
        </w:tc>
        <w:tc>
          <w:tcPr>
            <w:tcW w:w="675" w:type="dxa"/>
            <w:tcBorders>
              <w:top w:val="single" w:color="231F20" w:sz="4" w:space="0"/>
              <w:left w:val="single" w:color="231F20" w:sz="4" w:space="0"/>
              <w:bottom w:val="single" w:color="231F20" w:sz="4" w:space="0"/>
            </w:tcBorders>
          </w:tcPr>
          <w:p>
            <w:pPr>
              <w:pStyle w:val="12"/>
              <w:spacing w:before="48"/>
              <w:ind w:left="0" w:right="157"/>
              <w:jc w:val="right"/>
              <w:rPr>
                <w:sz w:val="15"/>
              </w:rPr>
            </w:pPr>
            <w:r>
              <w:rPr>
                <w:color w:val="2F2D2D"/>
                <w:w w:val="110"/>
                <w:sz w:val="15"/>
              </w:rPr>
              <w:t>17.8</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281" w:hRule="atLeast"/>
        </w:trPr>
        <w:tc>
          <w:tcPr>
            <w:tcW w:w="777" w:type="dxa"/>
            <w:tcBorders>
              <w:top w:val="single" w:color="231F20" w:sz="4" w:space="0"/>
              <w:bottom w:val="single" w:color="231F20" w:sz="4" w:space="0"/>
              <w:right w:val="single" w:color="231F20" w:sz="4" w:space="0"/>
            </w:tcBorders>
          </w:tcPr>
          <w:p>
            <w:pPr>
              <w:pStyle w:val="12"/>
              <w:spacing w:before="50"/>
              <w:ind w:left="31" w:right="2"/>
              <w:rPr>
                <w:sz w:val="15"/>
              </w:rPr>
            </w:pPr>
            <w:r>
              <w:rPr>
                <w:color w:val="2F2D2D"/>
                <w:w w:val="110"/>
                <w:sz w:val="15"/>
              </w:rPr>
              <w:t>37 8</w:t>
            </w:r>
          </w:p>
        </w:tc>
        <w:tc>
          <w:tcPr>
            <w:tcW w:w="673" w:type="dxa"/>
            <w:tcBorders>
              <w:top w:val="single" w:color="231F20" w:sz="4" w:space="0"/>
              <w:left w:val="single" w:color="231F20" w:sz="4" w:space="0"/>
              <w:bottom w:val="single" w:color="231F20" w:sz="4" w:space="0"/>
              <w:right w:val="single" w:color="231F20" w:sz="4" w:space="0"/>
            </w:tcBorders>
          </w:tcPr>
          <w:p>
            <w:pPr>
              <w:pStyle w:val="12"/>
              <w:spacing w:before="50"/>
              <w:ind w:right="15"/>
              <w:rPr>
                <w:sz w:val="15"/>
              </w:rPr>
            </w:pPr>
            <w:r>
              <w:rPr>
                <w:color w:val="2F2D2D"/>
                <w:w w:val="110"/>
                <w:sz w:val="15"/>
              </w:rPr>
              <w:t>12 8</w:t>
            </w:r>
          </w:p>
        </w:tc>
        <w:tc>
          <w:tcPr>
            <w:tcW w:w="675" w:type="dxa"/>
            <w:tcBorders>
              <w:top w:val="single" w:color="231F20" w:sz="4" w:space="0"/>
              <w:left w:val="single" w:color="231F20" w:sz="4" w:space="0"/>
              <w:bottom w:val="single" w:color="231F20" w:sz="4" w:space="0"/>
              <w:right w:val="single" w:color="231F20" w:sz="4" w:space="0"/>
            </w:tcBorders>
          </w:tcPr>
          <w:p>
            <w:pPr>
              <w:pStyle w:val="12"/>
              <w:spacing w:before="50"/>
              <w:ind w:left="203"/>
              <w:jc w:val="left"/>
              <w:rPr>
                <w:sz w:val="15"/>
              </w:rPr>
            </w:pPr>
            <w:r>
              <w:rPr>
                <w:color w:val="2F2D2D"/>
                <w:w w:val="110"/>
                <w:sz w:val="15"/>
              </w:rPr>
              <w:t>13 9</w:t>
            </w:r>
          </w:p>
        </w:tc>
        <w:tc>
          <w:tcPr>
            <w:tcW w:w="768" w:type="dxa"/>
            <w:tcBorders>
              <w:top w:val="single" w:color="231F20" w:sz="4" w:space="0"/>
              <w:left w:val="single" w:color="231F20" w:sz="4" w:space="0"/>
              <w:bottom w:val="single" w:color="231F20" w:sz="4" w:space="0"/>
              <w:right w:val="single" w:color="231F20" w:sz="4" w:space="0"/>
            </w:tcBorders>
          </w:tcPr>
          <w:p>
            <w:pPr>
              <w:pStyle w:val="12"/>
              <w:spacing w:before="50"/>
              <w:ind w:left="255"/>
              <w:jc w:val="left"/>
              <w:rPr>
                <w:sz w:val="15"/>
              </w:rPr>
            </w:pPr>
            <w:r>
              <w:rPr>
                <w:color w:val="2F2D2D"/>
                <w:w w:val="110"/>
                <w:sz w:val="15"/>
              </w:rPr>
              <w:t>42 0</w:t>
            </w:r>
          </w:p>
        </w:tc>
        <w:tc>
          <w:tcPr>
            <w:tcW w:w="673" w:type="dxa"/>
            <w:tcBorders>
              <w:top w:val="single" w:color="231F20" w:sz="4" w:space="0"/>
              <w:left w:val="single" w:color="231F20" w:sz="4" w:space="0"/>
              <w:bottom w:val="single" w:color="231F20" w:sz="4" w:space="0"/>
              <w:right w:val="single" w:color="231F20" w:sz="4" w:space="0"/>
            </w:tcBorders>
          </w:tcPr>
          <w:p>
            <w:pPr>
              <w:pStyle w:val="12"/>
              <w:spacing w:before="50"/>
              <w:ind w:right="9"/>
              <w:rPr>
                <w:sz w:val="15"/>
              </w:rPr>
            </w:pPr>
            <w:r>
              <w:rPr>
                <w:color w:val="2F2D2D"/>
                <w:w w:val="110"/>
                <w:sz w:val="15"/>
              </w:rPr>
              <w:t>17 6</w:t>
            </w:r>
          </w:p>
        </w:tc>
        <w:tc>
          <w:tcPr>
            <w:tcW w:w="675" w:type="dxa"/>
            <w:tcBorders>
              <w:top w:val="single" w:color="231F20" w:sz="4" w:space="0"/>
              <w:left w:val="single" w:color="231F20" w:sz="4" w:space="0"/>
              <w:bottom w:val="single" w:color="231F20" w:sz="4" w:space="0"/>
            </w:tcBorders>
          </w:tcPr>
          <w:p>
            <w:pPr>
              <w:pStyle w:val="12"/>
              <w:spacing w:before="50"/>
              <w:ind w:left="0" w:right="168"/>
              <w:jc w:val="right"/>
              <w:rPr>
                <w:sz w:val="15"/>
              </w:rPr>
            </w:pPr>
            <w:r>
              <w:rPr>
                <w:color w:val="2F2D2D"/>
                <w:w w:val="105"/>
                <w:sz w:val="15"/>
              </w:rPr>
              <w:t>18.0</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277" w:hRule="atLeast"/>
        </w:trPr>
        <w:tc>
          <w:tcPr>
            <w:tcW w:w="777" w:type="dxa"/>
            <w:tcBorders>
              <w:top w:val="single" w:color="231F20" w:sz="4" w:space="0"/>
              <w:bottom w:val="single" w:color="231F20" w:sz="4" w:space="0"/>
              <w:right w:val="single" w:color="231F20" w:sz="4" w:space="0"/>
            </w:tcBorders>
          </w:tcPr>
          <w:p>
            <w:pPr>
              <w:pStyle w:val="12"/>
              <w:spacing w:before="52"/>
              <w:ind w:left="33" w:right="2"/>
              <w:rPr>
                <w:sz w:val="15"/>
              </w:rPr>
            </w:pPr>
            <w:r>
              <w:rPr>
                <w:color w:val="2F2D2D"/>
                <w:w w:val="110"/>
                <w:sz w:val="15"/>
              </w:rPr>
              <w:t>38 0</w:t>
            </w:r>
          </w:p>
        </w:tc>
        <w:tc>
          <w:tcPr>
            <w:tcW w:w="673" w:type="dxa"/>
            <w:tcBorders>
              <w:top w:val="single" w:color="231F20" w:sz="4" w:space="0"/>
              <w:left w:val="single" w:color="231F20" w:sz="4" w:space="0"/>
              <w:bottom w:val="single" w:color="231F20" w:sz="4" w:space="0"/>
              <w:right w:val="single" w:color="231F20" w:sz="4" w:space="0"/>
            </w:tcBorders>
          </w:tcPr>
          <w:p>
            <w:pPr>
              <w:pStyle w:val="12"/>
              <w:spacing w:before="52"/>
              <w:ind w:right="13"/>
              <w:rPr>
                <w:sz w:val="15"/>
              </w:rPr>
            </w:pPr>
            <w:r>
              <w:rPr>
                <w:color w:val="2F2D2D"/>
                <w:w w:val="110"/>
                <w:sz w:val="15"/>
              </w:rPr>
              <w:t>13 0</w:t>
            </w:r>
          </w:p>
        </w:tc>
        <w:tc>
          <w:tcPr>
            <w:tcW w:w="675" w:type="dxa"/>
            <w:tcBorders>
              <w:top w:val="single" w:color="231F20" w:sz="4" w:space="0"/>
              <w:left w:val="single" w:color="231F20" w:sz="4" w:space="0"/>
              <w:bottom w:val="single" w:color="231F20" w:sz="4" w:space="0"/>
              <w:right w:val="single" w:color="231F20" w:sz="4" w:space="0"/>
            </w:tcBorders>
          </w:tcPr>
          <w:p>
            <w:pPr>
              <w:pStyle w:val="12"/>
              <w:spacing w:before="52"/>
              <w:ind w:left="203"/>
              <w:jc w:val="left"/>
              <w:rPr>
                <w:sz w:val="15"/>
              </w:rPr>
            </w:pPr>
            <w:r>
              <w:rPr>
                <w:color w:val="2F2D2D"/>
                <w:w w:val="110"/>
                <w:sz w:val="15"/>
              </w:rPr>
              <w:t>141</w:t>
            </w:r>
          </w:p>
        </w:tc>
        <w:tc>
          <w:tcPr>
            <w:tcW w:w="768" w:type="dxa"/>
            <w:tcBorders>
              <w:top w:val="single" w:color="231F20" w:sz="4" w:space="0"/>
              <w:left w:val="single" w:color="231F20" w:sz="4" w:space="0"/>
              <w:bottom w:val="single" w:color="231F20" w:sz="4" w:space="0"/>
              <w:right w:val="single" w:color="231F20" w:sz="4" w:space="0"/>
            </w:tcBorders>
          </w:tcPr>
          <w:p>
            <w:pPr>
              <w:pStyle w:val="12"/>
              <w:spacing w:before="52"/>
              <w:ind w:left="44" w:right="43"/>
              <w:rPr>
                <w:sz w:val="15"/>
              </w:rPr>
            </w:pPr>
            <w:r>
              <w:rPr>
                <w:color w:val="2F2D2D"/>
                <w:w w:val="110"/>
                <w:sz w:val="15"/>
              </w:rPr>
              <w:t>422</w:t>
            </w:r>
          </w:p>
        </w:tc>
        <w:tc>
          <w:tcPr>
            <w:tcW w:w="673" w:type="dxa"/>
            <w:tcBorders>
              <w:top w:val="single" w:color="231F20" w:sz="4" w:space="0"/>
              <w:left w:val="single" w:color="231F20" w:sz="4" w:space="0"/>
              <w:bottom w:val="single" w:color="231F20" w:sz="4" w:space="0"/>
              <w:right w:val="single" w:color="231F20" w:sz="4" w:space="0"/>
            </w:tcBorders>
          </w:tcPr>
          <w:p>
            <w:pPr>
              <w:pStyle w:val="12"/>
              <w:spacing w:before="52"/>
              <w:ind w:right="9"/>
              <w:rPr>
                <w:sz w:val="15"/>
              </w:rPr>
            </w:pPr>
            <w:r>
              <w:rPr>
                <w:color w:val="2F2D2D"/>
                <w:w w:val="110"/>
                <w:sz w:val="15"/>
              </w:rPr>
              <w:t>17 9</w:t>
            </w:r>
          </w:p>
        </w:tc>
        <w:tc>
          <w:tcPr>
            <w:tcW w:w="675" w:type="dxa"/>
            <w:tcBorders>
              <w:top w:val="single" w:color="231F20" w:sz="4" w:space="0"/>
              <w:left w:val="single" w:color="231F20" w:sz="4" w:space="0"/>
              <w:bottom w:val="single" w:color="231F20" w:sz="4" w:space="0"/>
            </w:tcBorders>
          </w:tcPr>
          <w:p>
            <w:pPr>
              <w:pStyle w:val="12"/>
              <w:spacing w:before="52"/>
              <w:ind w:left="0" w:right="164"/>
              <w:jc w:val="right"/>
              <w:rPr>
                <w:sz w:val="15"/>
              </w:rPr>
            </w:pPr>
            <w:r>
              <w:rPr>
                <w:color w:val="2F2D2D"/>
                <w:w w:val="105"/>
                <w:sz w:val="15"/>
              </w:rPr>
              <w:t>18</w:t>
            </w:r>
            <w:r>
              <w:rPr>
                <w:color w:val="4F4D4D"/>
                <w:w w:val="105"/>
                <w:sz w:val="15"/>
              </w:rPr>
              <w:t>.</w:t>
            </w:r>
            <w:r>
              <w:rPr>
                <w:color w:val="2F2D2D"/>
                <w:w w:val="105"/>
                <w:sz w:val="15"/>
              </w:rPr>
              <w:t>2</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283" w:hRule="atLeast"/>
        </w:trPr>
        <w:tc>
          <w:tcPr>
            <w:tcW w:w="777" w:type="dxa"/>
            <w:tcBorders>
              <w:top w:val="single" w:color="231F20" w:sz="4" w:space="0"/>
              <w:bottom w:val="single" w:color="231F20" w:sz="4" w:space="0"/>
              <w:right w:val="single" w:color="231F20" w:sz="4" w:space="0"/>
            </w:tcBorders>
          </w:tcPr>
          <w:p>
            <w:pPr>
              <w:pStyle w:val="12"/>
              <w:spacing w:before="54"/>
              <w:ind w:left="34" w:right="2"/>
              <w:rPr>
                <w:sz w:val="15"/>
              </w:rPr>
            </w:pPr>
            <w:r>
              <w:rPr>
                <w:color w:val="2F2D2D"/>
                <w:w w:val="110"/>
                <w:sz w:val="15"/>
              </w:rPr>
              <w:t>38 2</w:t>
            </w:r>
          </w:p>
        </w:tc>
        <w:tc>
          <w:tcPr>
            <w:tcW w:w="673" w:type="dxa"/>
            <w:tcBorders>
              <w:top w:val="single" w:color="231F20" w:sz="4" w:space="0"/>
              <w:left w:val="single" w:color="231F20" w:sz="4" w:space="0"/>
              <w:bottom w:val="single" w:color="231F20" w:sz="4" w:space="0"/>
              <w:right w:val="single" w:color="231F20" w:sz="4" w:space="0"/>
            </w:tcBorders>
          </w:tcPr>
          <w:p>
            <w:pPr>
              <w:pStyle w:val="12"/>
              <w:spacing w:before="54"/>
              <w:ind w:right="42"/>
              <w:rPr>
                <w:sz w:val="15"/>
              </w:rPr>
            </w:pPr>
            <w:r>
              <w:rPr>
                <w:color w:val="2F2D2D"/>
                <w:w w:val="110"/>
                <w:sz w:val="15"/>
              </w:rPr>
              <w:t>132</w:t>
            </w:r>
          </w:p>
        </w:tc>
        <w:tc>
          <w:tcPr>
            <w:tcW w:w="675" w:type="dxa"/>
            <w:tcBorders>
              <w:top w:val="single" w:color="231F20" w:sz="4" w:space="0"/>
              <w:left w:val="single" w:color="231F20" w:sz="4" w:space="0"/>
              <w:bottom w:val="single" w:color="231F20" w:sz="4" w:space="0"/>
              <w:right w:val="single" w:color="231F20" w:sz="4" w:space="0"/>
            </w:tcBorders>
          </w:tcPr>
          <w:p>
            <w:pPr>
              <w:pStyle w:val="12"/>
              <w:spacing w:before="54"/>
              <w:ind w:left="203"/>
              <w:jc w:val="left"/>
              <w:rPr>
                <w:sz w:val="15"/>
              </w:rPr>
            </w:pPr>
            <w:r>
              <w:rPr>
                <w:color w:val="2F2D2D"/>
                <w:w w:val="110"/>
                <w:sz w:val="15"/>
              </w:rPr>
              <w:t>14 3</w:t>
            </w:r>
          </w:p>
        </w:tc>
        <w:tc>
          <w:tcPr>
            <w:tcW w:w="768" w:type="dxa"/>
            <w:tcBorders>
              <w:top w:val="single" w:color="231F20" w:sz="4" w:space="0"/>
              <w:left w:val="single" w:color="231F20" w:sz="4" w:space="0"/>
              <w:bottom w:val="single" w:color="231F20" w:sz="4" w:space="0"/>
              <w:right w:val="single" w:color="231F20" w:sz="4" w:space="0"/>
            </w:tcBorders>
          </w:tcPr>
          <w:p>
            <w:pPr>
              <w:pStyle w:val="12"/>
              <w:spacing w:before="54"/>
              <w:ind w:left="44" w:right="44"/>
              <w:rPr>
                <w:sz w:val="15"/>
              </w:rPr>
            </w:pPr>
            <w:r>
              <w:rPr>
                <w:color w:val="2F2D2D"/>
                <w:w w:val="110"/>
                <w:sz w:val="15"/>
              </w:rPr>
              <w:t>424</w:t>
            </w:r>
          </w:p>
        </w:tc>
        <w:tc>
          <w:tcPr>
            <w:tcW w:w="673" w:type="dxa"/>
            <w:tcBorders>
              <w:top w:val="single" w:color="231F20" w:sz="4" w:space="0"/>
              <w:left w:val="single" w:color="231F20" w:sz="4" w:space="0"/>
              <w:bottom w:val="single" w:color="231F20" w:sz="4" w:space="0"/>
              <w:right w:val="single" w:color="231F20" w:sz="4" w:space="0"/>
            </w:tcBorders>
          </w:tcPr>
          <w:p>
            <w:pPr>
              <w:pStyle w:val="12"/>
              <w:spacing w:before="54"/>
              <w:ind w:right="49"/>
              <w:rPr>
                <w:sz w:val="15"/>
              </w:rPr>
            </w:pPr>
            <w:r>
              <w:rPr>
                <w:color w:val="2F2D2D"/>
                <w:w w:val="110"/>
                <w:sz w:val="15"/>
              </w:rPr>
              <w:t>181</w:t>
            </w:r>
          </w:p>
        </w:tc>
        <w:tc>
          <w:tcPr>
            <w:tcW w:w="675" w:type="dxa"/>
            <w:tcBorders>
              <w:top w:val="single" w:color="231F20" w:sz="4" w:space="0"/>
              <w:left w:val="single" w:color="231F20" w:sz="4" w:space="0"/>
              <w:bottom w:val="single" w:color="231F20" w:sz="4" w:space="0"/>
            </w:tcBorders>
          </w:tcPr>
          <w:p>
            <w:pPr>
              <w:pStyle w:val="12"/>
              <w:spacing w:before="54"/>
              <w:ind w:left="0" w:right="168"/>
              <w:jc w:val="right"/>
              <w:rPr>
                <w:sz w:val="15"/>
              </w:rPr>
            </w:pPr>
            <w:r>
              <w:rPr>
                <w:color w:val="2F2D2D"/>
                <w:w w:val="105"/>
                <w:sz w:val="15"/>
              </w:rPr>
              <w:t>18</w:t>
            </w:r>
            <w:r>
              <w:rPr>
                <w:color w:val="4F4D4D"/>
                <w:w w:val="105"/>
                <w:sz w:val="15"/>
              </w:rPr>
              <w:t>.</w:t>
            </w:r>
            <w:r>
              <w:rPr>
                <w:color w:val="2F2D2D"/>
                <w:w w:val="105"/>
                <w:sz w:val="15"/>
              </w:rPr>
              <w:t>5</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277" w:hRule="atLeast"/>
        </w:trPr>
        <w:tc>
          <w:tcPr>
            <w:tcW w:w="777" w:type="dxa"/>
            <w:tcBorders>
              <w:top w:val="single" w:color="231F20" w:sz="4" w:space="0"/>
              <w:bottom w:val="single" w:color="231F20" w:sz="4" w:space="0"/>
              <w:right w:val="single" w:color="231F20" w:sz="4" w:space="0"/>
            </w:tcBorders>
          </w:tcPr>
          <w:p>
            <w:pPr>
              <w:pStyle w:val="12"/>
              <w:spacing w:before="54"/>
              <w:ind w:left="2" w:right="2"/>
              <w:rPr>
                <w:sz w:val="15"/>
              </w:rPr>
            </w:pPr>
            <w:r>
              <w:rPr>
                <w:color w:val="2F2D2D"/>
                <w:w w:val="110"/>
                <w:sz w:val="15"/>
              </w:rPr>
              <w:t>384</w:t>
            </w:r>
          </w:p>
        </w:tc>
        <w:tc>
          <w:tcPr>
            <w:tcW w:w="673" w:type="dxa"/>
            <w:tcBorders>
              <w:top w:val="single" w:color="231F20" w:sz="4" w:space="0"/>
              <w:left w:val="single" w:color="231F20" w:sz="4" w:space="0"/>
              <w:bottom w:val="single" w:color="231F20" w:sz="4" w:space="0"/>
              <w:right w:val="single" w:color="231F20" w:sz="4" w:space="0"/>
            </w:tcBorders>
          </w:tcPr>
          <w:p>
            <w:pPr>
              <w:pStyle w:val="12"/>
              <w:spacing w:before="54"/>
              <w:ind w:right="16"/>
              <w:rPr>
                <w:sz w:val="15"/>
              </w:rPr>
            </w:pPr>
            <w:r>
              <w:rPr>
                <w:color w:val="2F2D2D"/>
                <w:w w:val="110"/>
                <w:sz w:val="15"/>
              </w:rPr>
              <w:t>13 5</w:t>
            </w:r>
          </w:p>
        </w:tc>
        <w:tc>
          <w:tcPr>
            <w:tcW w:w="675" w:type="dxa"/>
            <w:tcBorders>
              <w:top w:val="single" w:color="231F20" w:sz="4" w:space="0"/>
              <w:left w:val="single" w:color="231F20" w:sz="4" w:space="0"/>
              <w:bottom w:val="single" w:color="231F20" w:sz="4" w:space="0"/>
              <w:right w:val="single" w:color="231F20" w:sz="4" w:space="0"/>
            </w:tcBorders>
          </w:tcPr>
          <w:p>
            <w:pPr>
              <w:pStyle w:val="12"/>
              <w:spacing w:before="54"/>
              <w:ind w:left="203"/>
              <w:jc w:val="left"/>
              <w:rPr>
                <w:sz w:val="15"/>
              </w:rPr>
            </w:pPr>
            <w:r>
              <w:rPr>
                <w:color w:val="2F2D2D"/>
                <w:w w:val="110"/>
                <w:sz w:val="15"/>
              </w:rPr>
              <w:t>144</w:t>
            </w:r>
          </w:p>
        </w:tc>
        <w:tc>
          <w:tcPr>
            <w:tcW w:w="768" w:type="dxa"/>
            <w:tcBorders>
              <w:top w:val="single" w:color="231F20" w:sz="4" w:space="0"/>
              <w:left w:val="single" w:color="231F20" w:sz="4" w:space="0"/>
              <w:bottom w:val="single" w:color="231F20" w:sz="4" w:space="0"/>
              <w:right w:val="single" w:color="231F20" w:sz="4" w:space="0"/>
            </w:tcBorders>
          </w:tcPr>
          <w:p>
            <w:pPr>
              <w:pStyle w:val="12"/>
              <w:spacing w:before="54"/>
              <w:ind w:left="44" w:right="44"/>
              <w:rPr>
                <w:sz w:val="15"/>
              </w:rPr>
            </w:pPr>
            <w:r>
              <w:rPr>
                <w:color w:val="2F2D2D"/>
                <w:w w:val="110"/>
                <w:sz w:val="15"/>
              </w:rPr>
              <w:t>426</w:t>
            </w:r>
          </w:p>
        </w:tc>
        <w:tc>
          <w:tcPr>
            <w:tcW w:w="673" w:type="dxa"/>
            <w:tcBorders>
              <w:top w:val="single" w:color="231F20" w:sz="4" w:space="0"/>
              <w:left w:val="single" w:color="231F20" w:sz="4" w:space="0"/>
              <w:bottom w:val="single" w:color="231F20" w:sz="4" w:space="0"/>
              <w:right w:val="single" w:color="231F20" w:sz="4" w:space="0"/>
            </w:tcBorders>
          </w:tcPr>
          <w:p>
            <w:pPr>
              <w:pStyle w:val="12"/>
              <w:spacing w:before="54"/>
              <w:ind w:right="49"/>
              <w:rPr>
                <w:sz w:val="15"/>
              </w:rPr>
            </w:pPr>
            <w:r>
              <w:rPr>
                <w:color w:val="2F2D2D"/>
                <w:w w:val="110"/>
                <w:sz w:val="15"/>
              </w:rPr>
              <w:t>184</w:t>
            </w:r>
          </w:p>
        </w:tc>
        <w:tc>
          <w:tcPr>
            <w:tcW w:w="675" w:type="dxa"/>
            <w:tcBorders>
              <w:top w:val="single" w:color="231F20" w:sz="4" w:space="0"/>
              <w:left w:val="single" w:color="231F20" w:sz="4" w:space="0"/>
              <w:bottom w:val="single" w:color="231F20" w:sz="4" w:space="0"/>
            </w:tcBorders>
          </w:tcPr>
          <w:p>
            <w:pPr>
              <w:pStyle w:val="12"/>
              <w:spacing w:before="54"/>
              <w:ind w:left="0" w:right="166"/>
              <w:jc w:val="right"/>
              <w:rPr>
                <w:sz w:val="15"/>
              </w:rPr>
            </w:pPr>
            <w:r>
              <w:rPr>
                <w:color w:val="2F2D2D"/>
                <w:w w:val="105"/>
                <w:sz w:val="15"/>
              </w:rPr>
              <w:t>18</w:t>
            </w:r>
            <w:r>
              <w:rPr>
                <w:color w:val="4F4D4D"/>
                <w:w w:val="105"/>
                <w:sz w:val="15"/>
              </w:rPr>
              <w:t>.</w:t>
            </w:r>
            <w:r>
              <w:rPr>
                <w:color w:val="2F2D2D"/>
                <w:w w:val="105"/>
                <w:sz w:val="15"/>
              </w:rPr>
              <w:t>7</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283" w:hRule="atLeast"/>
        </w:trPr>
        <w:tc>
          <w:tcPr>
            <w:tcW w:w="777" w:type="dxa"/>
            <w:tcBorders>
              <w:top w:val="single" w:color="231F20" w:sz="4" w:space="0"/>
              <w:bottom w:val="single" w:color="231F20" w:sz="4" w:space="0"/>
              <w:right w:val="single" w:color="231F20" w:sz="4" w:space="0"/>
            </w:tcBorders>
          </w:tcPr>
          <w:p>
            <w:pPr>
              <w:pStyle w:val="12"/>
              <w:spacing w:before="56"/>
              <w:ind w:left="31" w:right="2"/>
              <w:rPr>
                <w:sz w:val="15"/>
              </w:rPr>
            </w:pPr>
            <w:r>
              <w:rPr>
                <w:color w:val="2F2D2D"/>
                <w:w w:val="110"/>
                <w:sz w:val="15"/>
              </w:rPr>
              <w:t>38</w:t>
            </w:r>
            <w:r>
              <w:rPr>
                <w:color w:val="4F4D4D"/>
                <w:w w:val="110"/>
                <w:sz w:val="15"/>
              </w:rPr>
              <w:t>.</w:t>
            </w:r>
            <w:r>
              <w:rPr>
                <w:color w:val="2F2D2D"/>
                <w:w w:val="110"/>
                <w:sz w:val="15"/>
              </w:rPr>
              <w:t>6</w:t>
            </w:r>
          </w:p>
        </w:tc>
        <w:tc>
          <w:tcPr>
            <w:tcW w:w="673" w:type="dxa"/>
            <w:tcBorders>
              <w:top w:val="single" w:color="231F20" w:sz="4" w:space="0"/>
              <w:left w:val="single" w:color="231F20" w:sz="4" w:space="0"/>
              <w:bottom w:val="single" w:color="231F20" w:sz="4" w:space="0"/>
              <w:right w:val="single" w:color="231F20" w:sz="4" w:space="0"/>
            </w:tcBorders>
          </w:tcPr>
          <w:p>
            <w:pPr>
              <w:pStyle w:val="12"/>
              <w:spacing w:before="56"/>
              <w:ind w:right="13"/>
              <w:rPr>
                <w:sz w:val="15"/>
              </w:rPr>
            </w:pPr>
            <w:r>
              <w:rPr>
                <w:color w:val="2F2D2D"/>
                <w:w w:val="110"/>
                <w:sz w:val="15"/>
              </w:rPr>
              <w:t>13.7</w:t>
            </w:r>
          </w:p>
        </w:tc>
        <w:tc>
          <w:tcPr>
            <w:tcW w:w="675" w:type="dxa"/>
            <w:tcBorders>
              <w:top w:val="single" w:color="231F20" w:sz="4" w:space="0"/>
              <w:left w:val="single" w:color="231F20" w:sz="4" w:space="0"/>
              <w:bottom w:val="single" w:color="231F20" w:sz="4" w:space="0"/>
              <w:right w:val="single" w:color="231F20" w:sz="4" w:space="0"/>
            </w:tcBorders>
          </w:tcPr>
          <w:p>
            <w:pPr>
              <w:pStyle w:val="12"/>
              <w:spacing w:before="56"/>
              <w:ind w:left="203"/>
              <w:jc w:val="left"/>
              <w:rPr>
                <w:sz w:val="15"/>
              </w:rPr>
            </w:pPr>
            <w:r>
              <w:rPr>
                <w:color w:val="2F2D2D"/>
                <w:w w:val="110"/>
                <w:sz w:val="15"/>
              </w:rPr>
              <w:t>14.6</w:t>
            </w:r>
          </w:p>
        </w:tc>
        <w:tc>
          <w:tcPr>
            <w:tcW w:w="768" w:type="dxa"/>
            <w:tcBorders>
              <w:top w:val="single" w:color="231F20" w:sz="4" w:space="0"/>
              <w:left w:val="single" w:color="231F20" w:sz="4" w:space="0"/>
              <w:bottom w:val="single" w:color="231F20" w:sz="4" w:space="0"/>
              <w:right w:val="single" w:color="231F20" w:sz="4" w:space="0"/>
            </w:tcBorders>
          </w:tcPr>
          <w:p>
            <w:pPr>
              <w:pStyle w:val="12"/>
              <w:spacing w:before="56"/>
              <w:ind w:left="255"/>
              <w:jc w:val="left"/>
              <w:rPr>
                <w:sz w:val="15"/>
              </w:rPr>
            </w:pPr>
            <w:r>
              <w:rPr>
                <w:color w:val="2F2D2D"/>
                <w:w w:val="110"/>
                <w:sz w:val="15"/>
              </w:rPr>
              <w:t>42</w:t>
            </w:r>
            <w:r>
              <w:rPr>
                <w:color w:val="4F4D4D"/>
                <w:w w:val="110"/>
                <w:sz w:val="15"/>
              </w:rPr>
              <w:t>.</w:t>
            </w:r>
            <w:r>
              <w:rPr>
                <w:color w:val="2F2D2D"/>
                <w:w w:val="110"/>
                <w:sz w:val="15"/>
              </w:rPr>
              <w:t>8</w:t>
            </w:r>
          </w:p>
        </w:tc>
        <w:tc>
          <w:tcPr>
            <w:tcW w:w="673" w:type="dxa"/>
            <w:tcBorders>
              <w:top w:val="single" w:color="231F20" w:sz="4" w:space="0"/>
              <w:left w:val="single" w:color="231F20" w:sz="4" w:space="0"/>
              <w:bottom w:val="single" w:color="231F20" w:sz="4" w:space="0"/>
              <w:right w:val="single" w:color="231F20" w:sz="4" w:space="0"/>
            </w:tcBorders>
          </w:tcPr>
          <w:p>
            <w:pPr>
              <w:pStyle w:val="12"/>
              <w:spacing w:before="56"/>
              <w:ind w:right="11"/>
              <w:rPr>
                <w:sz w:val="15"/>
              </w:rPr>
            </w:pPr>
            <w:r>
              <w:rPr>
                <w:color w:val="2F2D2D"/>
                <w:w w:val="110"/>
                <w:sz w:val="15"/>
              </w:rPr>
              <w:t>18</w:t>
            </w:r>
            <w:r>
              <w:rPr>
                <w:color w:val="4F4D4D"/>
                <w:w w:val="110"/>
                <w:sz w:val="15"/>
              </w:rPr>
              <w:t>.</w:t>
            </w:r>
            <w:r>
              <w:rPr>
                <w:color w:val="2F2D2D"/>
                <w:w w:val="110"/>
                <w:sz w:val="15"/>
              </w:rPr>
              <w:t>6</w:t>
            </w:r>
          </w:p>
        </w:tc>
        <w:tc>
          <w:tcPr>
            <w:tcW w:w="675" w:type="dxa"/>
            <w:tcBorders>
              <w:top w:val="single" w:color="231F20" w:sz="4" w:space="0"/>
              <w:left w:val="single" w:color="231F20" w:sz="4" w:space="0"/>
              <w:bottom w:val="single" w:color="231F20" w:sz="4" w:space="0"/>
            </w:tcBorders>
          </w:tcPr>
          <w:p>
            <w:pPr>
              <w:pStyle w:val="12"/>
              <w:spacing w:before="56"/>
              <w:ind w:left="0" w:right="167"/>
              <w:jc w:val="right"/>
              <w:rPr>
                <w:sz w:val="15"/>
              </w:rPr>
            </w:pPr>
            <w:r>
              <w:rPr>
                <w:color w:val="2F2D2D"/>
                <w:w w:val="105"/>
                <w:sz w:val="15"/>
              </w:rPr>
              <w:t>18</w:t>
            </w:r>
            <w:r>
              <w:rPr>
                <w:color w:val="676464"/>
                <w:w w:val="105"/>
                <w:sz w:val="15"/>
              </w:rPr>
              <w:t>.</w:t>
            </w:r>
            <w:r>
              <w:rPr>
                <w:color w:val="2F2D2D"/>
                <w:w w:val="105"/>
                <w:sz w:val="15"/>
              </w:rPr>
              <w:t>9</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277" w:hRule="atLeast"/>
        </w:trPr>
        <w:tc>
          <w:tcPr>
            <w:tcW w:w="777" w:type="dxa"/>
            <w:tcBorders>
              <w:top w:val="single" w:color="231F20" w:sz="4" w:space="0"/>
              <w:bottom w:val="single" w:color="231F20" w:sz="4" w:space="0"/>
              <w:right w:val="single" w:color="231F20" w:sz="4" w:space="0"/>
            </w:tcBorders>
          </w:tcPr>
          <w:p>
            <w:pPr>
              <w:pStyle w:val="12"/>
              <w:spacing w:before="56"/>
              <w:ind w:left="28" w:right="2"/>
              <w:rPr>
                <w:sz w:val="15"/>
              </w:rPr>
            </w:pPr>
            <w:r>
              <w:rPr>
                <w:color w:val="2F2D2D"/>
                <w:w w:val="110"/>
                <w:sz w:val="15"/>
              </w:rPr>
              <w:t>38</w:t>
            </w:r>
            <w:r>
              <w:rPr>
                <w:color w:val="4F4D4D"/>
                <w:w w:val="110"/>
                <w:sz w:val="15"/>
              </w:rPr>
              <w:t>.</w:t>
            </w:r>
            <w:r>
              <w:rPr>
                <w:color w:val="2F2D2D"/>
                <w:w w:val="110"/>
                <w:sz w:val="15"/>
              </w:rPr>
              <w:t>8</w:t>
            </w:r>
          </w:p>
        </w:tc>
        <w:tc>
          <w:tcPr>
            <w:tcW w:w="673" w:type="dxa"/>
            <w:tcBorders>
              <w:top w:val="single" w:color="231F20" w:sz="4" w:space="0"/>
              <w:left w:val="single" w:color="231F20" w:sz="4" w:space="0"/>
              <w:bottom w:val="single" w:color="231F20" w:sz="4" w:space="0"/>
              <w:right w:val="single" w:color="231F20" w:sz="4" w:space="0"/>
            </w:tcBorders>
          </w:tcPr>
          <w:p>
            <w:pPr>
              <w:pStyle w:val="12"/>
              <w:spacing w:before="56"/>
              <w:ind w:right="13"/>
              <w:rPr>
                <w:sz w:val="15"/>
              </w:rPr>
            </w:pPr>
            <w:r>
              <w:rPr>
                <w:color w:val="2F2D2D"/>
                <w:w w:val="110"/>
                <w:sz w:val="15"/>
              </w:rPr>
              <w:t>13.9</w:t>
            </w:r>
          </w:p>
        </w:tc>
        <w:tc>
          <w:tcPr>
            <w:tcW w:w="675" w:type="dxa"/>
            <w:tcBorders>
              <w:top w:val="single" w:color="231F20" w:sz="4" w:space="0"/>
              <w:left w:val="single" w:color="231F20" w:sz="4" w:space="0"/>
              <w:bottom w:val="single" w:color="231F20" w:sz="4" w:space="0"/>
              <w:right w:val="single" w:color="231F20" w:sz="4" w:space="0"/>
            </w:tcBorders>
          </w:tcPr>
          <w:p>
            <w:pPr>
              <w:pStyle w:val="12"/>
              <w:spacing w:before="56"/>
              <w:ind w:left="203"/>
              <w:jc w:val="left"/>
              <w:rPr>
                <w:sz w:val="15"/>
              </w:rPr>
            </w:pPr>
            <w:r>
              <w:rPr>
                <w:color w:val="2F2D2D"/>
                <w:w w:val="110"/>
                <w:sz w:val="15"/>
              </w:rPr>
              <w:t>14.8</w:t>
            </w:r>
          </w:p>
        </w:tc>
        <w:tc>
          <w:tcPr>
            <w:tcW w:w="768" w:type="dxa"/>
            <w:tcBorders>
              <w:top w:val="single" w:color="231F20" w:sz="4" w:space="0"/>
              <w:left w:val="single" w:color="231F20" w:sz="4" w:space="0"/>
              <w:bottom w:val="single" w:color="231F20" w:sz="4" w:space="0"/>
              <w:right w:val="single" w:color="231F20" w:sz="4" w:space="0"/>
            </w:tcBorders>
          </w:tcPr>
          <w:p>
            <w:pPr>
              <w:pStyle w:val="12"/>
              <w:spacing w:before="56"/>
              <w:ind w:left="255"/>
              <w:jc w:val="left"/>
              <w:rPr>
                <w:sz w:val="15"/>
              </w:rPr>
            </w:pPr>
            <w:r>
              <w:rPr>
                <w:color w:val="2F2D2D"/>
                <w:w w:val="110"/>
                <w:sz w:val="15"/>
              </w:rPr>
              <w:t>43</w:t>
            </w:r>
            <w:r>
              <w:rPr>
                <w:color w:val="4F4D4D"/>
                <w:w w:val="110"/>
                <w:sz w:val="15"/>
              </w:rPr>
              <w:t>.</w:t>
            </w:r>
            <w:r>
              <w:rPr>
                <w:color w:val="2F2D2D"/>
                <w:w w:val="110"/>
                <w:sz w:val="15"/>
              </w:rPr>
              <w:t>0</w:t>
            </w:r>
          </w:p>
        </w:tc>
        <w:tc>
          <w:tcPr>
            <w:tcW w:w="673" w:type="dxa"/>
            <w:tcBorders>
              <w:top w:val="single" w:color="231F20" w:sz="4" w:space="0"/>
              <w:left w:val="single" w:color="231F20" w:sz="4" w:space="0"/>
              <w:bottom w:val="single" w:color="231F20" w:sz="4" w:space="0"/>
              <w:right w:val="single" w:color="231F20" w:sz="4" w:space="0"/>
            </w:tcBorders>
          </w:tcPr>
          <w:p>
            <w:pPr>
              <w:pStyle w:val="12"/>
              <w:spacing w:before="56"/>
              <w:ind w:right="10"/>
              <w:rPr>
                <w:sz w:val="15"/>
              </w:rPr>
            </w:pPr>
            <w:r>
              <w:rPr>
                <w:color w:val="2F2D2D"/>
                <w:w w:val="110"/>
                <w:sz w:val="15"/>
              </w:rPr>
              <w:t>18</w:t>
            </w:r>
            <w:r>
              <w:rPr>
                <w:color w:val="4F4D4D"/>
                <w:w w:val="110"/>
                <w:sz w:val="15"/>
              </w:rPr>
              <w:t>.</w:t>
            </w:r>
            <w:r>
              <w:rPr>
                <w:color w:val="2F2D2D"/>
                <w:w w:val="110"/>
                <w:sz w:val="15"/>
              </w:rPr>
              <w:t>9</w:t>
            </w:r>
          </w:p>
        </w:tc>
        <w:tc>
          <w:tcPr>
            <w:tcW w:w="675" w:type="dxa"/>
            <w:tcBorders>
              <w:top w:val="single" w:color="231F20" w:sz="4" w:space="0"/>
              <w:left w:val="single" w:color="231F20" w:sz="4" w:space="0"/>
              <w:bottom w:val="single" w:color="231F20" w:sz="4" w:space="0"/>
            </w:tcBorders>
          </w:tcPr>
          <w:p>
            <w:pPr>
              <w:pStyle w:val="12"/>
              <w:spacing w:before="56"/>
              <w:ind w:left="0" w:right="169"/>
              <w:jc w:val="right"/>
              <w:rPr>
                <w:sz w:val="15"/>
              </w:rPr>
            </w:pPr>
            <w:r>
              <w:rPr>
                <w:color w:val="2F2D2D"/>
                <w:w w:val="105"/>
                <w:sz w:val="15"/>
              </w:rPr>
              <w:t>19</w:t>
            </w:r>
            <w:r>
              <w:rPr>
                <w:color w:val="676464"/>
                <w:w w:val="105"/>
                <w:sz w:val="15"/>
              </w:rPr>
              <w:t>.</w:t>
            </w:r>
            <w:r>
              <w:rPr>
                <w:color w:val="2F2D2D"/>
                <w:w w:val="105"/>
                <w:sz w:val="15"/>
              </w:rPr>
              <w:t>1</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281" w:hRule="atLeast"/>
        </w:trPr>
        <w:tc>
          <w:tcPr>
            <w:tcW w:w="777" w:type="dxa"/>
            <w:tcBorders>
              <w:top w:val="single" w:color="231F20" w:sz="4" w:space="0"/>
              <w:bottom w:val="single" w:color="231F20" w:sz="4" w:space="0"/>
              <w:right w:val="single" w:color="231F20" w:sz="4" w:space="0"/>
            </w:tcBorders>
          </w:tcPr>
          <w:p>
            <w:pPr>
              <w:pStyle w:val="12"/>
              <w:spacing w:before="58"/>
              <w:ind w:left="33" w:right="2"/>
              <w:rPr>
                <w:sz w:val="15"/>
              </w:rPr>
            </w:pPr>
            <w:r>
              <w:rPr>
                <w:color w:val="2F2D2D"/>
                <w:w w:val="110"/>
                <w:sz w:val="15"/>
              </w:rPr>
              <w:t>39 0</w:t>
            </w:r>
          </w:p>
        </w:tc>
        <w:tc>
          <w:tcPr>
            <w:tcW w:w="673" w:type="dxa"/>
            <w:tcBorders>
              <w:top w:val="single" w:color="231F20" w:sz="4" w:space="0"/>
              <w:left w:val="single" w:color="231F20" w:sz="4" w:space="0"/>
              <w:bottom w:val="single" w:color="231F20" w:sz="4" w:space="0"/>
              <w:right w:val="single" w:color="231F20" w:sz="4" w:space="0"/>
            </w:tcBorders>
          </w:tcPr>
          <w:p>
            <w:pPr>
              <w:pStyle w:val="12"/>
              <w:spacing w:before="53"/>
              <w:ind w:right="49"/>
              <w:rPr>
                <w:sz w:val="15"/>
              </w:rPr>
            </w:pPr>
            <w:r>
              <w:rPr>
                <w:color w:val="2F2D2D"/>
                <w:w w:val="110"/>
                <w:sz w:val="15"/>
              </w:rPr>
              <w:t>141</w:t>
            </w:r>
          </w:p>
        </w:tc>
        <w:tc>
          <w:tcPr>
            <w:tcW w:w="675" w:type="dxa"/>
            <w:tcBorders>
              <w:top w:val="single" w:color="231F20" w:sz="4" w:space="0"/>
              <w:left w:val="single" w:color="231F20" w:sz="4" w:space="0"/>
              <w:bottom w:val="single" w:color="231F20" w:sz="4" w:space="0"/>
              <w:right w:val="single" w:color="231F20" w:sz="4" w:space="0"/>
            </w:tcBorders>
          </w:tcPr>
          <w:p>
            <w:pPr>
              <w:pStyle w:val="12"/>
              <w:spacing w:before="58"/>
              <w:ind w:left="203"/>
              <w:jc w:val="left"/>
              <w:rPr>
                <w:sz w:val="15"/>
              </w:rPr>
            </w:pPr>
            <w:r>
              <w:rPr>
                <w:color w:val="2F2D2D"/>
                <w:w w:val="110"/>
                <w:sz w:val="15"/>
              </w:rPr>
              <w:t>15 0</w:t>
            </w:r>
          </w:p>
        </w:tc>
        <w:tc>
          <w:tcPr>
            <w:tcW w:w="768" w:type="dxa"/>
            <w:tcBorders>
              <w:top w:val="single" w:color="231F20" w:sz="4" w:space="0"/>
              <w:left w:val="single" w:color="231F20" w:sz="4" w:space="0"/>
              <w:bottom w:val="single" w:color="231F20" w:sz="4" w:space="0"/>
              <w:right w:val="single" w:color="231F20" w:sz="4" w:space="0"/>
            </w:tcBorders>
          </w:tcPr>
          <w:p>
            <w:pPr>
              <w:pStyle w:val="12"/>
              <w:spacing w:before="53"/>
              <w:ind w:left="44" w:right="90"/>
              <w:rPr>
                <w:sz w:val="15"/>
              </w:rPr>
            </w:pPr>
            <w:r>
              <w:rPr>
                <w:color w:val="2F2D2D"/>
                <w:w w:val="110"/>
                <w:sz w:val="15"/>
              </w:rPr>
              <w:t>432</w:t>
            </w:r>
          </w:p>
        </w:tc>
        <w:tc>
          <w:tcPr>
            <w:tcW w:w="673" w:type="dxa"/>
            <w:tcBorders>
              <w:top w:val="single" w:color="231F20" w:sz="4" w:space="0"/>
              <w:left w:val="single" w:color="231F20" w:sz="4" w:space="0"/>
              <w:bottom w:val="single" w:color="231F20" w:sz="4" w:space="0"/>
              <w:right w:val="single" w:color="231F20" w:sz="4" w:space="0"/>
            </w:tcBorders>
          </w:tcPr>
          <w:p>
            <w:pPr>
              <w:pStyle w:val="12"/>
              <w:spacing w:before="53"/>
              <w:ind w:right="12"/>
              <w:rPr>
                <w:sz w:val="15"/>
              </w:rPr>
            </w:pPr>
            <w:r>
              <w:rPr>
                <w:color w:val="2F2D2D"/>
                <w:w w:val="105"/>
                <w:sz w:val="15"/>
              </w:rPr>
              <w:t>19 1</w:t>
            </w:r>
          </w:p>
        </w:tc>
        <w:tc>
          <w:tcPr>
            <w:tcW w:w="675" w:type="dxa"/>
            <w:tcBorders>
              <w:top w:val="single" w:color="231F20" w:sz="4" w:space="0"/>
              <w:left w:val="single" w:color="231F20" w:sz="4" w:space="0"/>
              <w:bottom w:val="single" w:color="231F20" w:sz="4" w:space="0"/>
            </w:tcBorders>
          </w:tcPr>
          <w:p>
            <w:pPr>
              <w:pStyle w:val="12"/>
              <w:spacing w:before="53"/>
              <w:ind w:left="0" w:right="167"/>
              <w:jc w:val="right"/>
              <w:rPr>
                <w:sz w:val="15"/>
              </w:rPr>
            </w:pPr>
            <w:r>
              <w:rPr>
                <w:color w:val="2F2D2D"/>
                <w:w w:val="105"/>
                <w:sz w:val="15"/>
              </w:rPr>
              <w:t>19</w:t>
            </w:r>
            <w:r>
              <w:rPr>
                <w:color w:val="4F4D4D"/>
                <w:w w:val="105"/>
                <w:sz w:val="15"/>
              </w:rPr>
              <w:t>.</w:t>
            </w:r>
            <w:r>
              <w:rPr>
                <w:color w:val="2F2D2D"/>
                <w:w w:val="105"/>
                <w:sz w:val="15"/>
              </w:rPr>
              <w:t>3</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279" w:hRule="atLeast"/>
        </w:trPr>
        <w:tc>
          <w:tcPr>
            <w:tcW w:w="777" w:type="dxa"/>
            <w:tcBorders>
              <w:top w:val="single" w:color="231F20" w:sz="4" w:space="0"/>
              <w:bottom w:val="single" w:color="231F20" w:sz="4" w:space="0"/>
              <w:right w:val="single" w:color="231F20" w:sz="4" w:space="0"/>
            </w:tcBorders>
          </w:tcPr>
          <w:p>
            <w:pPr>
              <w:pStyle w:val="12"/>
              <w:ind w:left="34" w:right="2"/>
              <w:rPr>
                <w:sz w:val="15"/>
              </w:rPr>
            </w:pPr>
            <w:r>
              <w:rPr>
                <w:color w:val="2F2D2D"/>
                <w:w w:val="110"/>
                <w:sz w:val="15"/>
              </w:rPr>
              <w:t>39 2</w:t>
            </w:r>
          </w:p>
        </w:tc>
        <w:tc>
          <w:tcPr>
            <w:tcW w:w="673" w:type="dxa"/>
            <w:tcBorders>
              <w:top w:val="single" w:color="231F20" w:sz="4" w:space="0"/>
              <w:left w:val="single" w:color="231F20" w:sz="4" w:space="0"/>
              <w:bottom w:val="single" w:color="231F20" w:sz="4" w:space="0"/>
              <w:right w:val="single" w:color="231F20" w:sz="4" w:space="0"/>
            </w:tcBorders>
          </w:tcPr>
          <w:p>
            <w:pPr>
              <w:pStyle w:val="12"/>
              <w:ind w:right="15"/>
              <w:rPr>
                <w:sz w:val="15"/>
              </w:rPr>
            </w:pPr>
            <w:r>
              <w:rPr>
                <w:color w:val="2F2D2D"/>
                <w:w w:val="110"/>
                <w:sz w:val="15"/>
              </w:rPr>
              <w:t>14 3</w:t>
            </w:r>
          </w:p>
        </w:tc>
        <w:tc>
          <w:tcPr>
            <w:tcW w:w="675" w:type="dxa"/>
            <w:tcBorders>
              <w:top w:val="single" w:color="231F20" w:sz="4" w:space="0"/>
              <w:left w:val="single" w:color="231F20" w:sz="4" w:space="0"/>
              <w:bottom w:val="single" w:color="231F20" w:sz="4" w:space="0"/>
              <w:right w:val="single" w:color="231F20" w:sz="4" w:space="0"/>
            </w:tcBorders>
          </w:tcPr>
          <w:p>
            <w:pPr>
              <w:pStyle w:val="12"/>
              <w:ind w:left="203"/>
              <w:jc w:val="left"/>
              <w:rPr>
                <w:sz w:val="15"/>
              </w:rPr>
            </w:pPr>
            <w:r>
              <w:rPr>
                <w:color w:val="2F2D2D"/>
                <w:w w:val="110"/>
                <w:sz w:val="15"/>
              </w:rPr>
              <w:t>15 2</w:t>
            </w:r>
          </w:p>
        </w:tc>
        <w:tc>
          <w:tcPr>
            <w:tcW w:w="768" w:type="dxa"/>
            <w:tcBorders>
              <w:top w:val="single" w:color="231F20" w:sz="4" w:space="0"/>
              <w:left w:val="single" w:color="231F20" w:sz="4" w:space="0"/>
              <w:bottom w:val="single" w:color="231F20" w:sz="4" w:space="0"/>
              <w:right w:val="single" w:color="231F20" w:sz="4" w:space="0"/>
            </w:tcBorders>
          </w:tcPr>
          <w:p>
            <w:pPr>
              <w:pStyle w:val="12"/>
              <w:ind w:left="255"/>
              <w:jc w:val="left"/>
              <w:rPr>
                <w:sz w:val="15"/>
              </w:rPr>
            </w:pPr>
            <w:r>
              <w:rPr>
                <w:color w:val="2F2D2D"/>
                <w:w w:val="110"/>
                <w:sz w:val="15"/>
              </w:rPr>
              <w:t>434</w:t>
            </w:r>
          </w:p>
        </w:tc>
        <w:tc>
          <w:tcPr>
            <w:tcW w:w="673" w:type="dxa"/>
            <w:tcBorders>
              <w:top w:val="single" w:color="231F20" w:sz="4" w:space="0"/>
              <w:left w:val="single" w:color="231F20" w:sz="4" w:space="0"/>
              <w:bottom w:val="single" w:color="231F20" w:sz="4" w:space="0"/>
              <w:right w:val="single" w:color="231F20" w:sz="4" w:space="0"/>
            </w:tcBorders>
          </w:tcPr>
          <w:p>
            <w:pPr>
              <w:pStyle w:val="12"/>
              <w:ind w:right="40"/>
              <w:rPr>
                <w:sz w:val="15"/>
              </w:rPr>
            </w:pPr>
            <w:r>
              <w:rPr>
                <w:color w:val="2F2D2D"/>
                <w:w w:val="110"/>
                <w:sz w:val="15"/>
              </w:rPr>
              <w:t>194</w:t>
            </w:r>
          </w:p>
        </w:tc>
        <w:tc>
          <w:tcPr>
            <w:tcW w:w="675" w:type="dxa"/>
            <w:tcBorders>
              <w:top w:val="single" w:color="231F20" w:sz="4" w:space="0"/>
              <w:left w:val="single" w:color="231F20" w:sz="4" w:space="0"/>
              <w:bottom w:val="single" w:color="231F20" w:sz="4" w:space="0"/>
            </w:tcBorders>
          </w:tcPr>
          <w:p>
            <w:pPr>
              <w:pStyle w:val="12"/>
              <w:ind w:left="0" w:right="168"/>
              <w:jc w:val="right"/>
              <w:rPr>
                <w:sz w:val="15"/>
              </w:rPr>
            </w:pPr>
            <w:r>
              <w:rPr>
                <w:color w:val="2F2D2D"/>
                <w:w w:val="105"/>
                <w:sz w:val="15"/>
              </w:rPr>
              <w:t>19.6</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281" w:hRule="atLeast"/>
        </w:trPr>
        <w:tc>
          <w:tcPr>
            <w:tcW w:w="777" w:type="dxa"/>
            <w:tcBorders>
              <w:top w:val="single" w:color="231F20" w:sz="4" w:space="0"/>
              <w:bottom w:val="single" w:color="231F20" w:sz="4" w:space="0"/>
              <w:right w:val="single" w:color="231F20" w:sz="4" w:space="0"/>
            </w:tcBorders>
          </w:tcPr>
          <w:p>
            <w:pPr>
              <w:pStyle w:val="12"/>
              <w:ind w:left="42" w:right="97"/>
              <w:rPr>
                <w:sz w:val="15"/>
              </w:rPr>
            </w:pPr>
            <w:r>
              <w:rPr>
                <w:color w:val="2F2D2D"/>
                <w:w w:val="110"/>
                <w:sz w:val="15"/>
              </w:rPr>
              <w:t>394</w:t>
            </w:r>
          </w:p>
        </w:tc>
        <w:tc>
          <w:tcPr>
            <w:tcW w:w="673" w:type="dxa"/>
            <w:tcBorders>
              <w:top w:val="single" w:color="231F20" w:sz="4" w:space="0"/>
              <w:left w:val="single" w:color="231F20" w:sz="4" w:space="0"/>
              <w:bottom w:val="single" w:color="231F20" w:sz="4" w:space="0"/>
              <w:right w:val="single" w:color="231F20" w:sz="4" w:space="0"/>
            </w:tcBorders>
          </w:tcPr>
          <w:p>
            <w:pPr>
              <w:pStyle w:val="12"/>
              <w:ind w:right="20"/>
              <w:rPr>
                <w:sz w:val="15"/>
              </w:rPr>
            </w:pPr>
            <w:r>
              <w:rPr>
                <w:color w:val="2F2D2D"/>
                <w:sz w:val="15"/>
              </w:rPr>
              <w:t>14 6</w:t>
            </w:r>
          </w:p>
        </w:tc>
        <w:tc>
          <w:tcPr>
            <w:tcW w:w="675" w:type="dxa"/>
            <w:tcBorders>
              <w:top w:val="single" w:color="231F20" w:sz="4" w:space="0"/>
              <w:left w:val="single" w:color="231F20" w:sz="4" w:space="0"/>
              <w:bottom w:val="single" w:color="231F20" w:sz="4" w:space="0"/>
              <w:right w:val="single" w:color="231F20" w:sz="4" w:space="0"/>
            </w:tcBorders>
          </w:tcPr>
          <w:p>
            <w:pPr>
              <w:pStyle w:val="12"/>
              <w:ind w:left="203"/>
              <w:jc w:val="left"/>
              <w:rPr>
                <w:sz w:val="15"/>
              </w:rPr>
            </w:pPr>
            <w:r>
              <w:rPr>
                <w:color w:val="2F2D2D"/>
                <w:sz w:val="15"/>
              </w:rPr>
              <w:t>154</w:t>
            </w:r>
          </w:p>
        </w:tc>
        <w:tc>
          <w:tcPr>
            <w:tcW w:w="768" w:type="dxa"/>
            <w:tcBorders>
              <w:top w:val="single" w:color="231F20" w:sz="4" w:space="0"/>
              <w:left w:val="single" w:color="231F20" w:sz="4" w:space="0"/>
              <w:bottom w:val="single" w:color="231F20" w:sz="4" w:space="0"/>
              <w:right w:val="single" w:color="231F20" w:sz="4" w:space="0"/>
            </w:tcBorders>
          </w:tcPr>
          <w:p>
            <w:pPr>
              <w:pStyle w:val="12"/>
              <w:ind w:left="44" w:right="44"/>
              <w:rPr>
                <w:sz w:val="15"/>
              </w:rPr>
            </w:pPr>
            <w:r>
              <w:rPr>
                <w:color w:val="2F2D2D"/>
                <w:sz w:val="15"/>
              </w:rPr>
              <w:t>436</w:t>
            </w:r>
          </w:p>
        </w:tc>
        <w:tc>
          <w:tcPr>
            <w:tcW w:w="673" w:type="dxa"/>
            <w:tcBorders>
              <w:top w:val="single" w:color="231F20" w:sz="4" w:space="0"/>
              <w:left w:val="single" w:color="231F20" w:sz="4" w:space="0"/>
              <w:bottom w:val="single" w:color="231F20" w:sz="4" w:space="0"/>
              <w:right w:val="single" w:color="231F20" w:sz="4" w:space="0"/>
            </w:tcBorders>
          </w:tcPr>
          <w:p>
            <w:pPr>
              <w:pStyle w:val="12"/>
              <w:ind w:right="15"/>
              <w:rPr>
                <w:sz w:val="15"/>
              </w:rPr>
            </w:pPr>
            <w:r>
              <w:rPr>
                <w:color w:val="2F2D2D"/>
                <w:sz w:val="15"/>
              </w:rPr>
              <w:t>19 6</w:t>
            </w:r>
          </w:p>
        </w:tc>
        <w:tc>
          <w:tcPr>
            <w:tcW w:w="675" w:type="dxa"/>
            <w:tcBorders>
              <w:top w:val="single" w:color="231F20" w:sz="4" w:space="0"/>
              <w:left w:val="single" w:color="231F20" w:sz="4" w:space="0"/>
              <w:bottom w:val="single" w:color="231F20" w:sz="4" w:space="0"/>
            </w:tcBorders>
          </w:tcPr>
          <w:p>
            <w:pPr>
              <w:pStyle w:val="12"/>
              <w:ind w:left="0" w:right="170"/>
              <w:jc w:val="right"/>
              <w:rPr>
                <w:sz w:val="15"/>
              </w:rPr>
            </w:pPr>
            <w:r>
              <w:rPr>
                <w:color w:val="2F2D2D"/>
                <w:w w:val="105"/>
                <w:sz w:val="15"/>
              </w:rPr>
              <w:t>19</w:t>
            </w:r>
            <w:r>
              <w:rPr>
                <w:color w:val="4F4D4D"/>
                <w:w w:val="105"/>
                <w:sz w:val="15"/>
              </w:rPr>
              <w:t>.</w:t>
            </w:r>
            <w:r>
              <w:rPr>
                <w:color w:val="2F2D2D"/>
                <w:w w:val="105"/>
                <w:sz w:val="15"/>
              </w:rPr>
              <w:t>8</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277" w:hRule="atLeast"/>
        </w:trPr>
        <w:tc>
          <w:tcPr>
            <w:tcW w:w="777" w:type="dxa"/>
            <w:tcBorders>
              <w:top w:val="single" w:color="231F20" w:sz="4" w:space="0"/>
              <w:bottom w:val="single" w:color="231F20" w:sz="4" w:space="0"/>
              <w:right w:val="single" w:color="231F20" w:sz="4" w:space="0"/>
            </w:tcBorders>
          </w:tcPr>
          <w:p>
            <w:pPr>
              <w:pStyle w:val="12"/>
              <w:spacing w:before="57"/>
              <w:ind w:left="31" w:right="2"/>
              <w:rPr>
                <w:sz w:val="15"/>
              </w:rPr>
            </w:pPr>
            <w:r>
              <w:rPr>
                <w:color w:val="2F2D2D"/>
                <w:w w:val="110"/>
                <w:sz w:val="15"/>
              </w:rPr>
              <w:t>39 6</w:t>
            </w:r>
          </w:p>
        </w:tc>
        <w:tc>
          <w:tcPr>
            <w:tcW w:w="673" w:type="dxa"/>
            <w:tcBorders>
              <w:top w:val="single" w:color="231F20" w:sz="4" w:space="0"/>
              <w:left w:val="single" w:color="231F20" w:sz="4" w:space="0"/>
              <w:bottom w:val="single" w:color="231F20" w:sz="4" w:space="0"/>
              <w:right w:val="single" w:color="231F20" w:sz="4" w:space="0"/>
            </w:tcBorders>
          </w:tcPr>
          <w:p>
            <w:pPr>
              <w:pStyle w:val="12"/>
              <w:spacing w:before="57"/>
              <w:ind w:right="18"/>
              <w:rPr>
                <w:sz w:val="15"/>
              </w:rPr>
            </w:pPr>
            <w:r>
              <w:rPr>
                <w:color w:val="2F2D2D"/>
                <w:w w:val="110"/>
                <w:sz w:val="15"/>
              </w:rPr>
              <w:t>14 8</w:t>
            </w:r>
          </w:p>
        </w:tc>
        <w:tc>
          <w:tcPr>
            <w:tcW w:w="675" w:type="dxa"/>
            <w:tcBorders>
              <w:top w:val="single" w:color="231F20" w:sz="4" w:space="0"/>
              <w:left w:val="single" w:color="231F20" w:sz="4" w:space="0"/>
              <w:bottom w:val="single" w:color="231F20" w:sz="4" w:space="0"/>
              <w:right w:val="single" w:color="231F20" w:sz="4" w:space="0"/>
            </w:tcBorders>
          </w:tcPr>
          <w:p>
            <w:pPr>
              <w:pStyle w:val="12"/>
              <w:spacing w:before="57"/>
              <w:ind w:left="203"/>
              <w:jc w:val="left"/>
              <w:rPr>
                <w:sz w:val="15"/>
              </w:rPr>
            </w:pPr>
            <w:r>
              <w:rPr>
                <w:color w:val="2F2D2D"/>
                <w:w w:val="110"/>
                <w:sz w:val="15"/>
              </w:rPr>
              <w:t>15 6</w:t>
            </w:r>
          </w:p>
        </w:tc>
        <w:tc>
          <w:tcPr>
            <w:tcW w:w="768" w:type="dxa"/>
            <w:tcBorders>
              <w:top w:val="single" w:color="231F20" w:sz="4" w:space="0"/>
              <w:left w:val="single" w:color="231F20" w:sz="4" w:space="0"/>
              <w:bottom w:val="single" w:color="231F20" w:sz="4" w:space="0"/>
              <w:right w:val="single" w:color="231F20" w:sz="4" w:space="0"/>
            </w:tcBorders>
          </w:tcPr>
          <w:p>
            <w:pPr>
              <w:pStyle w:val="12"/>
              <w:spacing w:before="57"/>
              <w:ind w:left="255"/>
              <w:jc w:val="left"/>
              <w:rPr>
                <w:sz w:val="15"/>
              </w:rPr>
            </w:pPr>
            <w:r>
              <w:rPr>
                <w:color w:val="2F2D2D"/>
                <w:w w:val="110"/>
                <w:sz w:val="15"/>
              </w:rPr>
              <w:t>43 8</w:t>
            </w:r>
          </w:p>
        </w:tc>
        <w:tc>
          <w:tcPr>
            <w:tcW w:w="673" w:type="dxa"/>
            <w:tcBorders>
              <w:top w:val="single" w:color="231F20" w:sz="4" w:space="0"/>
              <w:left w:val="single" w:color="231F20" w:sz="4" w:space="0"/>
              <w:bottom w:val="single" w:color="231F20" w:sz="4" w:space="0"/>
              <w:right w:val="single" w:color="231F20" w:sz="4" w:space="0"/>
            </w:tcBorders>
          </w:tcPr>
          <w:p>
            <w:pPr>
              <w:pStyle w:val="12"/>
              <w:spacing w:before="57"/>
              <w:ind w:right="10"/>
              <w:rPr>
                <w:sz w:val="15"/>
              </w:rPr>
            </w:pPr>
            <w:r>
              <w:rPr>
                <w:color w:val="2F2D2D"/>
                <w:w w:val="110"/>
                <w:sz w:val="15"/>
              </w:rPr>
              <w:t>19 9</w:t>
            </w:r>
          </w:p>
        </w:tc>
        <w:tc>
          <w:tcPr>
            <w:tcW w:w="675" w:type="dxa"/>
            <w:tcBorders>
              <w:top w:val="single" w:color="231F20" w:sz="4" w:space="0"/>
              <w:left w:val="single" w:color="231F20" w:sz="4" w:space="0"/>
              <w:bottom w:val="single" w:color="231F20" w:sz="4" w:space="0"/>
            </w:tcBorders>
          </w:tcPr>
          <w:p>
            <w:pPr>
              <w:pStyle w:val="12"/>
              <w:spacing w:before="57"/>
              <w:ind w:left="0" w:right="168"/>
              <w:jc w:val="right"/>
              <w:rPr>
                <w:sz w:val="15"/>
              </w:rPr>
            </w:pPr>
            <w:r>
              <w:rPr>
                <w:color w:val="2F2D2D"/>
                <w:w w:val="105"/>
                <w:sz w:val="15"/>
              </w:rPr>
              <w:t>20.0</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283" w:hRule="atLeast"/>
        </w:trPr>
        <w:tc>
          <w:tcPr>
            <w:tcW w:w="777" w:type="dxa"/>
            <w:tcBorders>
              <w:top w:val="single" w:color="231F20" w:sz="4" w:space="0"/>
              <w:bottom w:val="single" w:color="231F20" w:sz="4" w:space="0"/>
              <w:right w:val="single" w:color="231F20" w:sz="4" w:space="0"/>
            </w:tcBorders>
          </w:tcPr>
          <w:p>
            <w:pPr>
              <w:pStyle w:val="12"/>
              <w:spacing w:before="59"/>
              <w:ind w:left="26" w:right="2"/>
              <w:rPr>
                <w:sz w:val="15"/>
              </w:rPr>
            </w:pPr>
            <w:r>
              <w:rPr>
                <w:color w:val="2F2D2D"/>
                <w:w w:val="105"/>
                <w:sz w:val="15"/>
              </w:rPr>
              <w:t>39 8</w:t>
            </w:r>
          </w:p>
        </w:tc>
        <w:tc>
          <w:tcPr>
            <w:tcW w:w="673" w:type="dxa"/>
            <w:tcBorders>
              <w:top w:val="single" w:color="231F20" w:sz="4" w:space="0"/>
              <w:left w:val="single" w:color="231F20" w:sz="4" w:space="0"/>
              <w:bottom w:val="single" w:color="231F20" w:sz="4" w:space="0"/>
              <w:right w:val="single" w:color="231F20" w:sz="4" w:space="0"/>
            </w:tcBorders>
          </w:tcPr>
          <w:p>
            <w:pPr>
              <w:pStyle w:val="12"/>
              <w:spacing w:before="59"/>
              <w:ind w:right="13"/>
              <w:rPr>
                <w:sz w:val="15"/>
              </w:rPr>
            </w:pPr>
            <w:r>
              <w:rPr>
                <w:color w:val="2F2D2D"/>
                <w:w w:val="110"/>
                <w:sz w:val="15"/>
              </w:rPr>
              <w:t>15 0</w:t>
            </w:r>
          </w:p>
        </w:tc>
        <w:tc>
          <w:tcPr>
            <w:tcW w:w="675" w:type="dxa"/>
            <w:tcBorders>
              <w:top w:val="single" w:color="231F20" w:sz="4" w:space="0"/>
              <w:left w:val="single" w:color="231F20" w:sz="4" w:space="0"/>
              <w:bottom w:val="single" w:color="231F20" w:sz="4" w:space="0"/>
              <w:right w:val="single" w:color="231F20" w:sz="4" w:space="0"/>
            </w:tcBorders>
          </w:tcPr>
          <w:p>
            <w:pPr>
              <w:pStyle w:val="12"/>
              <w:spacing w:before="59"/>
              <w:ind w:left="203"/>
              <w:jc w:val="left"/>
              <w:rPr>
                <w:sz w:val="15"/>
              </w:rPr>
            </w:pPr>
            <w:r>
              <w:rPr>
                <w:color w:val="2F2D2D"/>
                <w:w w:val="110"/>
                <w:sz w:val="15"/>
              </w:rPr>
              <w:t>15 8</w:t>
            </w:r>
          </w:p>
        </w:tc>
        <w:tc>
          <w:tcPr>
            <w:tcW w:w="768" w:type="dxa"/>
            <w:tcBorders>
              <w:top w:val="single" w:color="231F20" w:sz="4" w:space="0"/>
              <w:left w:val="single" w:color="231F20" w:sz="4" w:space="0"/>
              <w:bottom w:val="single" w:color="231F20" w:sz="4" w:space="0"/>
              <w:right w:val="single" w:color="231F20" w:sz="4" w:space="0"/>
            </w:tcBorders>
          </w:tcPr>
          <w:p>
            <w:pPr>
              <w:pStyle w:val="12"/>
              <w:spacing w:before="59"/>
              <w:ind w:left="255"/>
              <w:jc w:val="left"/>
              <w:rPr>
                <w:sz w:val="15"/>
              </w:rPr>
            </w:pPr>
            <w:r>
              <w:rPr>
                <w:color w:val="2F2D2D"/>
                <w:w w:val="110"/>
                <w:sz w:val="15"/>
              </w:rPr>
              <w:t>44 0</w:t>
            </w:r>
          </w:p>
        </w:tc>
        <w:tc>
          <w:tcPr>
            <w:tcW w:w="673" w:type="dxa"/>
            <w:tcBorders>
              <w:top w:val="single" w:color="231F20" w:sz="4" w:space="0"/>
              <w:left w:val="single" w:color="231F20" w:sz="4" w:space="0"/>
              <w:bottom w:val="single" w:color="231F20" w:sz="4" w:space="0"/>
              <w:right w:val="single" w:color="231F20" w:sz="4" w:space="0"/>
            </w:tcBorders>
          </w:tcPr>
          <w:p>
            <w:pPr>
              <w:pStyle w:val="12"/>
              <w:spacing w:before="59"/>
              <w:ind w:right="3"/>
              <w:rPr>
                <w:sz w:val="15"/>
              </w:rPr>
            </w:pPr>
            <w:r>
              <w:rPr>
                <w:color w:val="2F2D2D"/>
                <w:w w:val="110"/>
                <w:sz w:val="15"/>
              </w:rPr>
              <w:t>20 2</w:t>
            </w:r>
          </w:p>
        </w:tc>
        <w:tc>
          <w:tcPr>
            <w:tcW w:w="675" w:type="dxa"/>
            <w:tcBorders>
              <w:top w:val="single" w:color="231F20" w:sz="4" w:space="0"/>
              <w:left w:val="single" w:color="231F20" w:sz="4" w:space="0"/>
              <w:bottom w:val="single" w:color="231F20" w:sz="4" w:space="0"/>
            </w:tcBorders>
          </w:tcPr>
          <w:p>
            <w:pPr>
              <w:pStyle w:val="12"/>
              <w:spacing w:before="59"/>
              <w:ind w:left="0" w:right="164"/>
              <w:jc w:val="right"/>
              <w:rPr>
                <w:sz w:val="15"/>
              </w:rPr>
            </w:pPr>
            <w:r>
              <w:rPr>
                <w:color w:val="2F2D2D"/>
                <w:w w:val="105"/>
                <w:sz w:val="15"/>
              </w:rPr>
              <w:t>20</w:t>
            </w:r>
            <w:r>
              <w:rPr>
                <w:color w:val="4F4D4D"/>
                <w:w w:val="105"/>
                <w:sz w:val="15"/>
              </w:rPr>
              <w:t>.</w:t>
            </w:r>
            <w:r>
              <w:rPr>
                <w:color w:val="2F2D2D"/>
                <w:w w:val="105"/>
                <w:sz w:val="15"/>
              </w:rPr>
              <w:t>2</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278" w:hRule="atLeast"/>
        </w:trPr>
        <w:tc>
          <w:tcPr>
            <w:tcW w:w="777" w:type="dxa"/>
            <w:tcBorders>
              <w:top w:val="single" w:color="231F20" w:sz="4" w:space="0"/>
              <w:right w:val="single" w:color="231F20" w:sz="4" w:space="0"/>
            </w:tcBorders>
          </w:tcPr>
          <w:p>
            <w:pPr>
              <w:pStyle w:val="12"/>
              <w:spacing w:before="59"/>
              <w:ind w:left="32" w:right="2"/>
              <w:rPr>
                <w:sz w:val="15"/>
              </w:rPr>
            </w:pPr>
            <w:r>
              <w:rPr>
                <w:color w:val="2F2D2D"/>
                <w:w w:val="110"/>
                <w:sz w:val="15"/>
              </w:rPr>
              <w:t>40 0</w:t>
            </w:r>
          </w:p>
        </w:tc>
        <w:tc>
          <w:tcPr>
            <w:tcW w:w="673" w:type="dxa"/>
            <w:tcBorders>
              <w:top w:val="single" w:color="231F20" w:sz="4" w:space="0"/>
              <w:left w:val="single" w:color="231F20" w:sz="4" w:space="0"/>
              <w:right w:val="single" w:color="231F20" w:sz="4" w:space="0"/>
            </w:tcBorders>
          </w:tcPr>
          <w:p>
            <w:pPr>
              <w:pStyle w:val="12"/>
              <w:spacing w:before="59"/>
              <w:ind w:right="41"/>
              <w:rPr>
                <w:sz w:val="15"/>
              </w:rPr>
            </w:pPr>
            <w:r>
              <w:rPr>
                <w:color w:val="2F2D2D"/>
                <w:w w:val="110"/>
                <w:sz w:val="15"/>
              </w:rPr>
              <w:t>152</w:t>
            </w:r>
          </w:p>
        </w:tc>
        <w:tc>
          <w:tcPr>
            <w:tcW w:w="675" w:type="dxa"/>
            <w:tcBorders>
              <w:top w:val="single" w:color="231F20" w:sz="4" w:space="0"/>
              <w:left w:val="single" w:color="231F20" w:sz="4" w:space="0"/>
              <w:right w:val="single" w:color="231F20" w:sz="4" w:space="0"/>
            </w:tcBorders>
          </w:tcPr>
          <w:p>
            <w:pPr>
              <w:pStyle w:val="12"/>
              <w:spacing w:before="59"/>
              <w:ind w:left="203"/>
              <w:jc w:val="left"/>
              <w:rPr>
                <w:sz w:val="15"/>
              </w:rPr>
            </w:pPr>
            <w:r>
              <w:rPr>
                <w:color w:val="2F2D2D"/>
                <w:w w:val="110"/>
                <w:sz w:val="15"/>
              </w:rPr>
              <w:t>16 0</w:t>
            </w:r>
          </w:p>
        </w:tc>
        <w:tc>
          <w:tcPr>
            <w:tcW w:w="768" w:type="dxa"/>
            <w:tcBorders>
              <w:top w:val="single" w:color="231F20" w:sz="4" w:space="0"/>
              <w:left w:val="single" w:color="231F20" w:sz="4" w:space="0"/>
              <w:right w:val="single" w:color="231F20" w:sz="4" w:space="0"/>
            </w:tcBorders>
          </w:tcPr>
          <w:p>
            <w:pPr>
              <w:pStyle w:val="12"/>
              <w:spacing w:before="59"/>
              <w:ind w:left="44" w:right="43"/>
              <w:rPr>
                <w:sz w:val="15"/>
              </w:rPr>
            </w:pPr>
            <w:r>
              <w:rPr>
                <w:color w:val="2F2D2D"/>
                <w:w w:val="110"/>
                <w:sz w:val="15"/>
              </w:rPr>
              <w:t>442</w:t>
            </w:r>
          </w:p>
        </w:tc>
        <w:tc>
          <w:tcPr>
            <w:tcW w:w="673" w:type="dxa"/>
            <w:tcBorders>
              <w:top w:val="single" w:color="231F20" w:sz="4" w:space="0"/>
              <w:left w:val="single" w:color="231F20" w:sz="4" w:space="0"/>
              <w:right w:val="single" w:color="231F20" w:sz="4" w:space="0"/>
            </w:tcBorders>
          </w:tcPr>
          <w:p>
            <w:pPr>
              <w:pStyle w:val="12"/>
              <w:spacing w:before="59"/>
              <w:ind w:right="37"/>
              <w:rPr>
                <w:sz w:val="15"/>
              </w:rPr>
            </w:pPr>
            <w:r>
              <w:rPr>
                <w:color w:val="2F2D2D"/>
                <w:w w:val="105"/>
                <w:sz w:val="15"/>
              </w:rPr>
              <w:t>204</w:t>
            </w:r>
          </w:p>
        </w:tc>
        <w:tc>
          <w:tcPr>
            <w:tcW w:w="675" w:type="dxa"/>
            <w:tcBorders>
              <w:top w:val="single" w:color="231F20" w:sz="4" w:space="0"/>
              <w:left w:val="single" w:color="231F20" w:sz="4" w:space="0"/>
            </w:tcBorders>
          </w:tcPr>
          <w:p>
            <w:pPr>
              <w:pStyle w:val="12"/>
              <w:spacing w:before="59"/>
              <w:ind w:left="0" w:right="167"/>
              <w:jc w:val="right"/>
              <w:rPr>
                <w:sz w:val="15"/>
              </w:rPr>
            </w:pPr>
            <w:r>
              <w:rPr>
                <w:color w:val="2F2D2D"/>
                <w:w w:val="105"/>
                <w:sz w:val="15"/>
              </w:rPr>
              <w:t>20</w:t>
            </w:r>
            <w:r>
              <w:rPr>
                <w:color w:val="4F4D4D"/>
                <w:w w:val="105"/>
                <w:sz w:val="15"/>
              </w:rPr>
              <w:t>.</w:t>
            </w:r>
            <w:r>
              <w:rPr>
                <w:color w:val="2F2D2D"/>
                <w:w w:val="105"/>
                <w:sz w:val="15"/>
              </w:rPr>
              <w:t>5</w:t>
            </w:r>
          </w:p>
        </w:tc>
      </w:tr>
    </w:tbl>
    <w:p>
      <w:pPr>
        <w:spacing w:before="24"/>
        <w:ind w:left="0" w:right="862" w:firstLine="0"/>
        <w:jc w:val="right"/>
        <w:rPr>
          <w:rFonts w:ascii="Times New Roman"/>
          <w:sz w:val="18"/>
        </w:rPr>
      </w:pPr>
      <w:r>
        <w:rPr>
          <w:rFonts w:ascii="Times New Roman"/>
          <w:color w:val="2F2D2D"/>
          <w:w w:val="105"/>
          <w:sz w:val="18"/>
        </w:rPr>
        <w:t>11</w:t>
      </w:r>
    </w:p>
    <w:p>
      <w:pPr>
        <w:spacing w:after="0"/>
        <w:jc w:val="right"/>
        <w:rPr>
          <w:rFonts w:ascii="Times New Roman"/>
          <w:sz w:val="18"/>
        </w:rPr>
        <w:sectPr>
          <w:pgSz w:w="5840" w:h="8280"/>
          <w:pgMar w:top="740" w:right="0" w:bottom="280" w:left="0" w:header="720" w:footer="720" w:gutter="0"/>
          <w:cols w:space="720" w:num="1"/>
        </w:sectPr>
      </w:pPr>
    </w:p>
    <w:p>
      <w:pPr>
        <w:pStyle w:val="5"/>
        <w:spacing w:before="2"/>
        <w:rPr>
          <w:rFonts w:ascii="Times New Roman"/>
          <w:sz w:val="19"/>
        </w:rPr>
      </w:pPr>
    </w:p>
    <w:tbl>
      <w:tblPr>
        <w:tblStyle w:val="8"/>
        <w:tblW w:w="0" w:type="auto"/>
        <w:tblInd w:w="809"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top w:w="0" w:type="dxa"/>
          <w:left w:w="0" w:type="dxa"/>
          <w:bottom w:w="0" w:type="dxa"/>
          <w:right w:w="0" w:type="dxa"/>
        </w:tblCellMar>
      </w:tblPr>
      <w:tblGrid>
        <w:gridCol w:w="777"/>
        <w:gridCol w:w="673"/>
        <w:gridCol w:w="675"/>
        <w:gridCol w:w="768"/>
        <w:gridCol w:w="673"/>
        <w:gridCol w:w="675"/>
      </w:tblGrid>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0" w:hRule="atLeast"/>
        </w:trPr>
        <w:tc>
          <w:tcPr>
            <w:tcW w:w="777" w:type="dxa"/>
            <w:tcBorders>
              <w:bottom w:val="single" w:color="231F20" w:sz="4" w:space="0"/>
              <w:right w:val="single" w:color="231F20" w:sz="4" w:space="0"/>
            </w:tcBorders>
          </w:tcPr>
          <w:p>
            <w:pPr>
              <w:pStyle w:val="12"/>
              <w:spacing w:before="66"/>
              <w:ind w:left="19" w:right="2"/>
              <w:rPr>
                <w:rFonts w:hint="eastAsia" w:ascii="宋体" w:eastAsia="宋体"/>
                <w:sz w:val="14"/>
              </w:rPr>
            </w:pPr>
            <w:r>
              <w:rPr>
                <w:rFonts w:hint="eastAsia" w:ascii="宋体" w:eastAsia="宋体"/>
                <w:color w:val="312D2D"/>
                <w:sz w:val="14"/>
              </w:rPr>
              <w:t>平均回弹值</w:t>
            </w:r>
          </w:p>
        </w:tc>
        <w:tc>
          <w:tcPr>
            <w:tcW w:w="673" w:type="dxa"/>
            <w:tcBorders>
              <w:left w:val="single" w:color="231F20" w:sz="4" w:space="0"/>
              <w:bottom w:val="single" w:color="231F20" w:sz="4" w:space="0"/>
              <w:right w:val="single" w:color="231F20" w:sz="4" w:space="0"/>
            </w:tcBorders>
          </w:tcPr>
          <w:p>
            <w:pPr>
              <w:pStyle w:val="12"/>
              <w:spacing w:before="66"/>
              <w:ind w:right="17"/>
              <w:rPr>
                <w:rFonts w:hint="eastAsia" w:ascii="宋体" w:eastAsia="宋体"/>
                <w:sz w:val="14"/>
              </w:rPr>
            </w:pPr>
            <w:r>
              <w:rPr>
                <w:rFonts w:hint="eastAsia" w:ascii="宋体" w:eastAsia="宋体"/>
                <w:color w:val="312D2D"/>
                <w:sz w:val="14"/>
              </w:rPr>
              <w:t>普通砖</w:t>
            </w:r>
          </w:p>
        </w:tc>
        <w:tc>
          <w:tcPr>
            <w:tcW w:w="675" w:type="dxa"/>
            <w:tcBorders>
              <w:left w:val="single" w:color="231F20" w:sz="4" w:space="0"/>
              <w:bottom w:val="single" w:color="231F20" w:sz="4" w:space="0"/>
              <w:right w:val="single" w:color="231F20" w:sz="4" w:space="0"/>
            </w:tcBorders>
          </w:tcPr>
          <w:p>
            <w:pPr>
              <w:pStyle w:val="12"/>
              <w:spacing w:before="66"/>
              <w:ind w:left="136" w:right="-144"/>
              <w:jc w:val="left"/>
              <w:rPr>
                <w:rFonts w:hint="eastAsia" w:ascii="宋体" w:eastAsia="宋体"/>
                <w:sz w:val="14"/>
              </w:rPr>
            </w:pPr>
            <w:r>
              <w:rPr>
                <w:rFonts w:hint="eastAsia" w:ascii="宋体" w:eastAsia="宋体"/>
                <w:color w:val="312D2D"/>
                <w:spacing w:val="-4"/>
                <w:w w:val="120"/>
                <w:sz w:val="14"/>
              </w:rPr>
              <w:t>多孔砖平</w:t>
            </w:r>
          </w:p>
        </w:tc>
        <w:tc>
          <w:tcPr>
            <w:tcW w:w="768" w:type="dxa"/>
            <w:tcBorders>
              <w:left w:val="single" w:color="231F20" w:sz="4" w:space="0"/>
              <w:bottom w:val="single" w:color="231F20" w:sz="4" w:space="0"/>
              <w:right w:val="single" w:color="231F20" w:sz="4" w:space="0"/>
            </w:tcBorders>
          </w:tcPr>
          <w:p>
            <w:pPr>
              <w:pStyle w:val="12"/>
              <w:spacing w:before="66"/>
              <w:ind w:left="129" w:right="-216"/>
              <w:jc w:val="left"/>
              <w:rPr>
                <w:rFonts w:hint="eastAsia" w:ascii="宋体" w:eastAsia="宋体"/>
                <w:sz w:val="14"/>
              </w:rPr>
            </w:pPr>
            <w:r>
              <w:rPr>
                <w:rFonts w:hint="eastAsia" w:ascii="宋体" w:eastAsia="宋体"/>
                <w:color w:val="312D2D"/>
                <w:spacing w:val="-3"/>
                <w:w w:val="120"/>
                <w:sz w:val="14"/>
              </w:rPr>
              <w:t>均回弹值普</w:t>
            </w:r>
          </w:p>
        </w:tc>
        <w:tc>
          <w:tcPr>
            <w:tcW w:w="673" w:type="dxa"/>
            <w:tcBorders>
              <w:left w:val="single" w:color="231F20" w:sz="4" w:space="0"/>
              <w:bottom w:val="single" w:color="231F20" w:sz="4" w:space="0"/>
              <w:right w:val="single" w:color="231F20" w:sz="4" w:space="0"/>
            </w:tcBorders>
          </w:tcPr>
          <w:p>
            <w:pPr>
              <w:pStyle w:val="12"/>
              <w:spacing w:before="66"/>
              <w:ind w:left="123" w:right="58"/>
              <w:rPr>
                <w:rFonts w:hint="eastAsia" w:ascii="宋体" w:eastAsia="宋体"/>
                <w:sz w:val="14"/>
              </w:rPr>
            </w:pPr>
            <w:r>
              <w:rPr>
                <w:rFonts w:hint="eastAsia" w:ascii="宋体" w:eastAsia="宋体"/>
                <w:color w:val="312D2D"/>
                <w:w w:val="120"/>
                <w:sz w:val="14"/>
              </w:rPr>
              <w:t>通砖</w:t>
            </w:r>
          </w:p>
        </w:tc>
        <w:tc>
          <w:tcPr>
            <w:tcW w:w="675" w:type="dxa"/>
            <w:tcBorders>
              <w:left w:val="single" w:color="231F20" w:sz="4" w:space="0"/>
              <w:bottom w:val="single" w:color="231F20" w:sz="4" w:space="0"/>
            </w:tcBorders>
          </w:tcPr>
          <w:p>
            <w:pPr>
              <w:pStyle w:val="12"/>
              <w:spacing w:before="71"/>
              <w:ind w:left="0" w:right="107"/>
              <w:jc w:val="right"/>
              <w:rPr>
                <w:rFonts w:hint="eastAsia" w:ascii="宋体" w:eastAsia="宋体"/>
                <w:sz w:val="14"/>
              </w:rPr>
            </w:pPr>
            <w:r>
              <w:rPr>
                <w:rFonts w:hint="eastAsia" w:ascii="宋体" w:eastAsia="宋体"/>
                <w:color w:val="312D2D"/>
                <w:w w:val="95"/>
                <w:sz w:val="14"/>
              </w:rPr>
              <w:t>多孔砖</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277" w:hRule="atLeast"/>
        </w:trPr>
        <w:tc>
          <w:tcPr>
            <w:tcW w:w="777" w:type="dxa"/>
            <w:tcBorders>
              <w:top w:val="single" w:color="231F20" w:sz="4" w:space="0"/>
              <w:bottom w:val="single" w:color="231F20" w:sz="4" w:space="0"/>
              <w:right w:val="single" w:color="231F20" w:sz="4" w:space="0"/>
            </w:tcBorders>
          </w:tcPr>
          <w:p>
            <w:pPr>
              <w:pStyle w:val="12"/>
              <w:spacing w:before="44"/>
              <w:ind w:left="42" w:right="72"/>
              <w:rPr>
                <w:sz w:val="15"/>
              </w:rPr>
            </w:pPr>
            <w:r>
              <w:rPr>
                <w:color w:val="312D2D"/>
                <w:sz w:val="15"/>
              </w:rPr>
              <w:t>444</w:t>
            </w:r>
          </w:p>
        </w:tc>
        <w:tc>
          <w:tcPr>
            <w:tcW w:w="673" w:type="dxa"/>
            <w:tcBorders>
              <w:top w:val="single" w:color="231F20" w:sz="4" w:space="0"/>
              <w:left w:val="single" w:color="231F20" w:sz="4" w:space="0"/>
              <w:bottom w:val="single" w:color="231F20" w:sz="4" w:space="0"/>
              <w:right w:val="single" w:color="231F20" w:sz="4" w:space="0"/>
            </w:tcBorders>
          </w:tcPr>
          <w:p>
            <w:pPr>
              <w:pStyle w:val="12"/>
              <w:spacing w:before="44"/>
              <w:ind w:right="16"/>
              <w:rPr>
                <w:sz w:val="15"/>
              </w:rPr>
            </w:pPr>
            <w:r>
              <w:rPr>
                <w:color w:val="312D2D"/>
                <w:sz w:val="15"/>
              </w:rPr>
              <w:t>20 7</w:t>
            </w:r>
          </w:p>
        </w:tc>
        <w:tc>
          <w:tcPr>
            <w:tcW w:w="675" w:type="dxa"/>
            <w:tcBorders>
              <w:top w:val="single" w:color="231F20" w:sz="4" w:space="0"/>
              <w:left w:val="single" w:color="231F20" w:sz="4" w:space="0"/>
              <w:bottom w:val="single" w:color="231F20" w:sz="4" w:space="0"/>
              <w:right w:val="single" w:color="231F20" w:sz="4" w:space="0"/>
            </w:tcBorders>
          </w:tcPr>
          <w:p>
            <w:pPr>
              <w:pStyle w:val="12"/>
              <w:spacing w:before="44"/>
              <w:ind w:left="207"/>
              <w:jc w:val="left"/>
              <w:rPr>
                <w:sz w:val="15"/>
              </w:rPr>
            </w:pPr>
            <w:r>
              <w:rPr>
                <w:color w:val="312D2D"/>
                <w:sz w:val="15"/>
              </w:rPr>
              <w:t>20 7</w:t>
            </w:r>
          </w:p>
        </w:tc>
        <w:tc>
          <w:tcPr>
            <w:tcW w:w="768" w:type="dxa"/>
            <w:tcBorders>
              <w:top w:val="single" w:color="231F20" w:sz="4" w:space="0"/>
              <w:left w:val="single" w:color="231F20" w:sz="4" w:space="0"/>
              <w:bottom w:val="single" w:color="231F20" w:sz="4" w:space="0"/>
              <w:right w:val="single" w:color="231F20" w:sz="4" w:space="0"/>
            </w:tcBorders>
          </w:tcPr>
          <w:p>
            <w:pPr>
              <w:pStyle w:val="12"/>
              <w:spacing w:before="44"/>
              <w:ind w:left="44" w:right="44"/>
              <w:rPr>
                <w:sz w:val="15"/>
              </w:rPr>
            </w:pPr>
            <w:r>
              <w:rPr>
                <w:color w:val="312D2D"/>
                <w:sz w:val="15"/>
              </w:rPr>
              <w:t>48 2</w:t>
            </w:r>
          </w:p>
        </w:tc>
        <w:tc>
          <w:tcPr>
            <w:tcW w:w="673" w:type="dxa"/>
            <w:tcBorders>
              <w:top w:val="single" w:color="231F20" w:sz="4" w:space="0"/>
              <w:left w:val="single" w:color="231F20" w:sz="4" w:space="0"/>
              <w:bottom w:val="single" w:color="231F20" w:sz="4" w:space="0"/>
              <w:right w:val="single" w:color="231F20" w:sz="4" w:space="0"/>
            </w:tcBorders>
          </w:tcPr>
          <w:p>
            <w:pPr>
              <w:pStyle w:val="12"/>
              <w:spacing w:before="44"/>
              <w:ind w:right="4"/>
              <w:rPr>
                <w:sz w:val="15"/>
              </w:rPr>
            </w:pPr>
            <w:r>
              <w:rPr>
                <w:color w:val="312D2D"/>
                <w:w w:val="105"/>
                <w:sz w:val="15"/>
              </w:rPr>
              <w:t>26 0</w:t>
            </w:r>
          </w:p>
        </w:tc>
        <w:tc>
          <w:tcPr>
            <w:tcW w:w="675" w:type="dxa"/>
            <w:tcBorders>
              <w:top w:val="single" w:color="231F20" w:sz="4" w:space="0"/>
              <w:left w:val="single" w:color="231F20" w:sz="4" w:space="0"/>
              <w:bottom w:val="single" w:color="231F20" w:sz="4" w:space="0"/>
            </w:tcBorders>
          </w:tcPr>
          <w:p>
            <w:pPr>
              <w:pStyle w:val="12"/>
              <w:spacing w:before="44"/>
              <w:ind w:left="0" w:right="168"/>
              <w:jc w:val="right"/>
              <w:rPr>
                <w:sz w:val="15"/>
              </w:rPr>
            </w:pPr>
            <w:r>
              <w:rPr>
                <w:color w:val="312D2D"/>
                <w:w w:val="105"/>
                <w:sz w:val="15"/>
              </w:rPr>
              <w:t>25.4</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277" w:hRule="atLeast"/>
        </w:trPr>
        <w:tc>
          <w:tcPr>
            <w:tcW w:w="777" w:type="dxa"/>
            <w:tcBorders>
              <w:top w:val="single" w:color="231F20" w:sz="4" w:space="0"/>
              <w:bottom w:val="single" w:color="231F20" w:sz="4" w:space="0"/>
              <w:right w:val="single" w:color="231F20" w:sz="4" w:space="0"/>
            </w:tcBorders>
          </w:tcPr>
          <w:p>
            <w:pPr>
              <w:pStyle w:val="12"/>
              <w:spacing w:before="45"/>
              <w:ind w:left="28" w:right="2"/>
              <w:rPr>
                <w:sz w:val="15"/>
              </w:rPr>
            </w:pPr>
            <w:r>
              <w:rPr>
                <w:color w:val="312D2D"/>
                <w:w w:val="105"/>
                <w:sz w:val="15"/>
              </w:rPr>
              <w:t>44 6</w:t>
            </w:r>
          </w:p>
        </w:tc>
        <w:tc>
          <w:tcPr>
            <w:tcW w:w="673" w:type="dxa"/>
            <w:tcBorders>
              <w:top w:val="single" w:color="231F20" w:sz="4" w:space="0"/>
              <w:left w:val="single" w:color="231F20" w:sz="4" w:space="0"/>
              <w:bottom w:val="single" w:color="231F20" w:sz="4" w:space="0"/>
              <w:right w:val="single" w:color="231F20" w:sz="4" w:space="0"/>
            </w:tcBorders>
          </w:tcPr>
          <w:p>
            <w:pPr>
              <w:pStyle w:val="12"/>
              <w:spacing w:before="45"/>
              <w:ind w:right="44"/>
              <w:rPr>
                <w:sz w:val="15"/>
              </w:rPr>
            </w:pPr>
            <w:r>
              <w:rPr>
                <w:color w:val="312D2D"/>
                <w:w w:val="105"/>
                <w:sz w:val="15"/>
              </w:rPr>
              <w:t>210</w:t>
            </w:r>
          </w:p>
        </w:tc>
        <w:tc>
          <w:tcPr>
            <w:tcW w:w="675" w:type="dxa"/>
            <w:tcBorders>
              <w:top w:val="single" w:color="231F20" w:sz="4" w:space="0"/>
              <w:left w:val="single" w:color="231F20" w:sz="4" w:space="0"/>
              <w:bottom w:val="single" w:color="231F20" w:sz="4" w:space="0"/>
              <w:right w:val="single" w:color="231F20" w:sz="4" w:space="0"/>
            </w:tcBorders>
          </w:tcPr>
          <w:p>
            <w:pPr>
              <w:pStyle w:val="12"/>
              <w:spacing w:before="45"/>
              <w:ind w:left="207"/>
              <w:jc w:val="left"/>
              <w:rPr>
                <w:sz w:val="15"/>
              </w:rPr>
            </w:pPr>
            <w:r>
              <w:rPr>
                <w:color w:val="312D2D"/>
                <w:w w:val="105"/>
                <w:sz w:val="15"/>
              </w:rPr>
              <w:t>20 9</w:t>
            </w:r>
          </w:p>
        </w:tc>
        <w:tc>
          <w:tcPr>
            <w:tcW w:w="768" w:type="dxa"/>
            <w:tcBorders>
              <w:top w:val="single" w:color="231F20" w:sz="4" w:space="0"/>
              <w:left w:val="single" w:color="231F20" w:sz="4" w:space="0"/>
              <w:bottom w:val="single" w:color="231F20" w:sz="4" w:space="0"/>
              <w:right w:val="single" w:color="231F20" w:sz="4" w:space="0"/>
            </w:tcBorders>
          </w:tcPr>
          <w:p>
            <w:pPr>
              <w:pStyle w:val="12"/>
              <w:spacing w:before="45"/>
              <w:ind w:left="255"/>
              <w:jc w:val="left"/>
              <w:rPr>
                <w:sz w:val="15"/>
              </w:rPr>
            </w:pPr>
            <w:r>
              <w:rPr>
                <w:color w:val="312D2D"/>
                <w:w w:val="105"/>
                <w:sz w:val="15"/>
              </w:rPr>
              <w:t>484</w:t>
            </w:r>
          </w:p>
        </w:tc>
        <w:tc>
          <w:tcPr>
            <w:tcW w:w="673" w:type="dxa"/>
            <w:tcBorders>
              <w:top w:val="single" w:color="231F20" w:sz="4" w:space="0"/>
              <w:left w:val="single" w:color="231F20" w:sz="4" w:space="0"/>
              <w:bottom w:val="single" w:color="231F20" w:sz="4" w:space="0"/>
              <w:right w:val="single" w:color="231F20" w:sz="4" w:space="0"/>
            </w:tcBorders>
          </w:tcPr>
          <w:p>
            <w:pPr>
              <w:pStyle w:val="12"/>
              <w:spacing w:before="45"/>
              <w:ind w:right="9"/>
              <w:rPr>
                <w:sz w:val="15"/>
              </w:rPr>
            </w:pPr>
            <w:r>
              <w:rPr>
                <w:color w:val="312D2D"/>
                <w:w w:val="105"/>
                <w:sz w:val="15"/>
              </w:rPr>
              <w:t>26 3</w:t>
            </w:r>
          </w:p>
        </w:tc>
        <w:tc>
          <w:tcPr>
            <w:tcW w:w="675" w:type="dxa"/>
            <w:tcBorders>
              <w:top w:val="single" w:color="231F20" w:sz="4" w:space="0"/>
              <w:left w:val="single" w:color="231F20" w:sz="4" w:space="0"/>
              <w:bottom w:val="single" w:color="231F20" w:sz="4" w:space="0"/>
            </w:tcBorders>
          </w:tcPr>
          <w:p>
            <w:pPr>
              <w:pStyle w:val="12"/>
              <w:spacing w:before="45"/>
              <w:ind w:left="0" w:right="168"/>
              <w:jc w:val="right"/>
              <w:rPr>
                <w:sz w:val="15"/>
              </w:rPr>
            </w:pPr>
            <w:r>
              <w:rPr>
                <w:color w:val="312D2D"/>
                <w:w w:val="105"/>
                <w:sz w:val="15"/>
              </w:rPr>
              <w:t>25.6</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277" w:hRule="atLeast"/>
        </w:trPr>
        <w:tc>
          <w:tcPr>
            <w:tcW w:w="777" w:type="dxa"/>
            <w:tcBorders>
              <w:top w:val="single" w:color="231F20" w:sz="4" w:space="0"/>
              <w:bottom w:val="single" w:color="231F20" w:sz="4" w:space="0"/>
              <w:right w:val="single" w:color="231F20" w:sz="4" w:space="0"/>
            </w:tcBorders>
          </w:tcPr>
          <w:p>
            <w:pPr>
              <w:pStyle w:val="12"/>
              <w:spacing w:before="47"/>
              <w:ind w:left="25" w:right="2"/>
              <w:rPr>
                <w:sz w:val="15"/>
              </w:rPr>
            </w:pPr>
            <w:r>
              <w:rPr>
                <w:color w:val="312D2D"/>
                <w:w w:val="105"/>
                <w:sz w:val="15"/>
              </w:rPr>
              <w:t>44 8</w:t>
            </w:r>
          </w:p>
        </w:tc>
        <w:tc>
          <w:tcPr>
            <w:tcW w:w="673" w:type="dxa"/>
            <w:tcBorders>
              <w:top w:val="single" w:color="231F20" w:sz="4" w:space="0"/>
              <w:left w:val="single" w:color="231F20" w:sz="4" w:space="0"/>
              <w:bottom w:val="single" w:color="231F20" w:sz="4" w:space="0"/>
              <w:right w:val="single" w:color="231F20" w:sz="4" w:space="0"/>
            </w:tcBorders>
          </w:tcPr>
          <w:p>
            <w:pPr>
              <w:pStyle w:val="12"/>
              <w:spacing w:before="47"/>
              <w:ind w:right="58"/>
              <w:rPr>
                <w:sz w:val="15"/>
              </w:rPr>
            </w:pPr>
            <w:r>
              <w:rPr>
                <w:color w:val="312D2D"/>
                <w:w w:val="105"/>
                <w:sz w:val="15"/>
              </w:rPr>
              <w:t>212</w:t>
            </w:r>
          </w:p>
        </w:tc>
        <w:tc>
          <w:tcPr>
            <w:tcW w:w="675" w:type="dxa"/>
            <w:tcBorders>
              <w:top w:val="single" w:color="231F20" w:sz="4" w:space="0"/>
              <w:left w:val="single" w:color="231F20" w:sz="4" w:space="0"/>
              <w:bottom w:val="single" w:color="231F20" w:sz="4" w:space="0"/>
              <w:right w:val="single" w:color="231F20" w:sz="4" w:space="0"/>
            </w:tcBorders>
          </w:tcPr>
          <w:p>
            <w:pPr>
              <w:pStyle w:val="12"/>
              <w:spacing w:before="47"/>
              <w:ind w:left="207"/>
              <w:jc w:val="left"/>
              <w:rPr>
                <w:sz w:val="15"/>
              </w:rPr>
            </w:pPr>
            <w:r>
              <w:rPr>
                <w:color w:val="312D2D"/>
                <w:w w:val="105"/>
                <w:sz w:val="15"/>
              </w:rPr>
              <w:t>212</w:t>
            </w:r>
          </w:p>
        </w:tc>
        <w:tc>
          <w:tcPr>
            <w:tcW w:w="768" w:type="dxa"/>
            <w:tcBorders>
              <w:top w:val="single" w:color="231F20" w:sz="4" w:space="0"/>
              <w:left w:val="single" w:color="231F20" w:sz="4" w:space="0"/>
              <w:bottom w:val="single" w:color="231F20" w:sz="4" w:space="0"/>
              <w:right w:val="single" w:color="231F20" w:sz="4" w:space="0"/>
            </w:tcBorders>
          </w:tcPr>
          <w:p>
            <w:pPr>
              <w:pStyle w:val="12"/>
              <w:spacing w:before="47"/>
              <w:ind w:left="44" w:right="44"/>
              <w:rPr>
                <w:sz w:val="15"/>
              </w:rPr>
            </w:pPr>
            <w:r>
              <w:rPr>
                <w:color w:val="312D2D"/>
                <w:w w:val="105"/>
                <w:sz w:val="15"/>
              </w:rPr>
              <w:t>486</w:t>
            </w:r>
          </w:p>
        </w:tc>
        <w:tc>
          <w:tcPr>
            <w:tcW w:w="673" w:type="dxa"/>
            <w:tcBorders>
              <w:top w:val="single" w:color="231F20" w:sz="4" w:space="0"/>
              <w:left w:val="single" w:color="231F20" w:sz="4" w:space="0"/>
              <w:bottom w:val="single" w:color="231F20" w:sz="4" w:space="0"/>
              <w:right w:val="single" w:color="231F20" w:sz="4" w:space="0"/>
            </w:tcBorders>
          </w:tcPr>
          <w:p>
            <w:pPr>
              <w:pStyle w:val="12"/>
              <w:spacing w:before="47"/>
              <w:ind w:right="10"/>
              <w:rPr>
                <w:sz w:val="15"/>
              </w:rPr>
            </w:pPr>
            <w:r>
              <w:rPr>
                <w:color w:val="312D2D"/>
                <w:w w:val="105"/>
                <w:sz w:val="15"/>
              </w:rPr>
              <w:t>26 6</w:t>
            </w:r>
          </w:p>
        </w:tc>
        <w:tc>
          <w:tcPr>
            <w:tcW w:w="675" w:type="dxa"/>
            <w:tcBorders>
              <w:top w:val="single" w:color="231F20" w:sz="4" w:space="0"/>
              <w:left w:val="single" w:color="231F20" w:sz="4" w:space="0"/>
              <w:bottom w:val="single" w:color="231F20" w:sz="4" w:space="0"/>
            </w:tcBorders>
          </w:tcPr>
          <w:p>
            <w:pPr>
              <w:pStyle w:val="12"/>
              <w:spacing w:before="47"/>
              <w:ind w:left="0" w:right="167"/>
              <w:jc w:val="right"/>
              <w:rPr>
                <w:sz w:val="15"/>
              </w:rPr>
            </w:pPr>
            <w:r>
              <w:rPr>
                <w:color w:val="312D2D"/>
                <w:w w:val="105"/>
                <w:sz w:val="15"/>
              </w:rPr>
              <w:t>25</w:t>
            </w:r>
            <w:r>
              <w:rPr>
                <w:color w:val="494646"/>
                <w:w w:val="105"/>
                <w:sz w:val="15"/>
              </w:rPr>
              <w:t>.</w:t>
            </w:r>
            <w:r>
              <w:rPr>
                <w:color w:val="312D2D"/>
                <w:w w:val="105"/>
                <w:sz w:val="15"/>
              </w:rPr>
              <w:t>9</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277" w:hRule="atLeast"/>
        </w:trPr>
        <w:tc>
          <w:tcPr>
            <w:tcW w:w="777" w:type="dxa"/>
            <w:tcBorders>
              <w:top w:val="single" w:color="231F20" w:sz="4" w:space="0"/>
              <w:bottom w:val="single" w:color="231F20" w:sz="4" w:space="0"/>
              <w:right w:val="single" w:color="231F20" w:sz="4" w:space="0"/>
            </w:tcBorders>
          </w:tcPr>
          <w:p>
            <w:pPr>
              <w:pStyle w:val="12"/>
              <w:spacing w:before="48"/>
              <w:ind w:left="32" w:right="2"/>
              <w:rPr>
                <w:sz w:val="15"/>
              </w:rPr>
            </w:pPr>
            <w:r>
              <w:rPr>
                <w:color w:val="312D2D"/>
                <w:w w:val="110"/>
                <w:sz w:val="15"/>
              </w:rPr>
              <w:t>45 0</w:t>
            </w:r>
          </w:p>
        </w:tc>
        <w:tc>
          <w:tcPr>
            <w:tcW w:w="673" w:type="dxa"/>
            <w:tcBorders>
              <w:top w:val="single" w:color="231F20" w:sz="4" w:space="0"/>
              <w:left w:val="single" w:color="231F20" w:sz="4" w:space="0"/>
              <w:bottom w:val="single" w:color="231F20" w:sz="4" w:space="0"/>
              <w:right w:val="single" w:color="231F20" w:sz="4" w:space="0"/>
            </w:tcBorders>
          </w:tcPr>
          <w:p>
            <w:pPr>
              <w:pStyle w:val="12"/>
              <w:spacing w:before="48"/>
              <w:ind w:right="48"/>
              <w:rPr>
                <w:sz w:val="15"/>
              </w:rPr>
            </w:pPr>
            <w:r>
              <w:rPr>
                <w:color w:val="312D2D"/>
                <w:w w:val="105"/>
                <w:sz w:val="15"/>
              </w:rPr>
              <w:t>215</w:t>
            </w:r>
          </w:p>
        </w:tc>
        <w:tc>
          <w:tcPr>
            <w:tcW w:w="675" w:type="dxa"/>
            <w:tcBorders>
              <w:top w:val="single" w:color="231F20" w:sz="4" w:space="0"/>
              <w:left w:val="single" w:color="231F20" w:sz="4" w:space="0"/>
              <w:bottom w:val="single" w:color="231F20" w:sz="4" w:space="0"/>
              <w:right w:val="single" w:color="231F20" w:sz="4" w:space="0"/>
            </w:tcBorders>
          </w:tcPr>
          <w:p>
            <w:pPr>
              <w:pStyle w:val="12"/>
              <w:spacing w:before="48"/>
              <w:ind w:left="207"/>
              <w:jc w:val="left"/>
              <w:rPr>
                <w:sz w:val="15"/>
              </w:rPr>
            </w:pPr>
            <w:r>
              <w:rPr>
                <w:color w:val="312D2D"/>
                <w:w w:val="105"/>
                <w:sz w:val="15"/>
              </w:rPr>
              <w:t>214</w:t>
            </w:r>
          </w:p>
        </w:tc>
        <w:tc>
          <w:tcPr>
            <w:tcW w:w="768" w:type="dxa"/>
            <w:tcBorders>
              <w:top w:val="single" w:color="231F20" w:sz="4" w:space="0"/>
              <w:left w:val="single" w:color="231F20" w:sz="4" w:space="0"/>
              <w:bottom w:val="single" w:color="231F20" w:sz="4" w:space="0"/>
              <w:right w:val="single" w:color="231F20" w:sz="4" w:space="0"/>
            </w:tcBorders>
          </w:tcPr>
          <w:p>
            <w:pPr>
              <w:pStyle w:val="12"/>
              <w:spacing w:before="48"/>
              <w:ind w:left="44" w:right="44"/>
              <w:rPr>
                <w:sz w:val="15"/>
              </w:rPr>
            </w:pPr>
            <w:r>
              <w:rPr>
                <w:color w:val="312D2D"/>
                <w:w w:val="105"/>
                <w:sz w:val="15"/>
              </w:rPr>
              <w:t>488</w:t>
            </w:r>
          </w:p>
        </w:tc>
        <w:tc>
          <w:tcPr>
            <w:tcW w:w="673" w:type="dxa"/>
            <w:tcBorders>
              <w:top w:val="single" w:color="231F20" w:sz="4" w:space="0"/>
              <w:left w:val="single" w:color="231F20" w:sz="4" w:space="0"/>
              <w:bottom w:val="single" w:color="231F20" w:sz="4" w:space="0"/>
              <w:right w:val="single" w:color="231F20" w:sz="4" w:space="0"/>
            </w:tcBorders>
          </w:tcPr>
          <w:p>
            <w:pPr>
              <w:pStyle w:val="12"/>
              <w:spacing w:before="48"/>
              <w:ind w:right="9"/>
              <w:rPr>
                <w:sz w:val="15"/>
              </w:rPr>
            </w:pPr>
            <w:r>
              <w:rPr>
                <w:color w:val="312D2D"/>
                <w:w w:val="105"/>
                <w:sz w:val="15"/>
              </w:rPr>
              <w:t>26 9</w:t>
            </w:r>
          </w:p>
        </w:tc>
        <w:tc>
          <w:tcPr>
            <w:tcW w:w="675" w:type="dxa"/>
            <w:tcBorders>
              <w:top w:val="single" w:color="231F20" w:sz="4" w:space="0"/>
              <w:left w:val="single" w:color="231F20" w:sz="4" w:space="0"/>
              <w:bottom w:val="single" w:color="231F20" w:sz="4" w:space="0"/>
            </w:tcBorders>
          </w:tcPr>
          <w:p>
            <w:pPr>
              <w:pStyle w:val="12"/>
              <w:spacing w:before="48"/>
              <w:ind w:left="0" w:right="164"/>
              <w:jc w:val="right"/>
              <w:rPr>
                <w:sz w:val="15"/>
              </w:rPr>
            </w:pPr>
            <w:r>
              <w:rPr>
                <w:color w:val="312D2D"/>
                <w:w w:val="105"/>
                <w:sz w:val="15"/>
              </w:rPr>
              <w:t>26</w:t>
            </w:r>
            <w:r>
              <w:rPr>
                <w:color w:val="595656"/>
                <w:w w:val="105"/>
                <w:sz w:val="15"/>
              </w:rPr>
              <w:t>.</w:t>
            </w:r>
            <w:r>
              <w:rPr>
                <w:color w:val="312D2D"/>
                <w:w w:val="105"/>
                <w:sz w:val="15"/>
              </w:rPr>
              <w:t>2</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279" w:hRule="atLeast"/>
        </w:trPr>
        <w:tc>
          <w:tcPr>
            <w:tcW w:w="777" w:type="dxa"/>
            <w:tcBorders>
              <w:top w:val="single" w:color="231F20" w:sz="4" w:space="0"/>
              <w:bottom w:val="single" w:color="231F20" w:sz="4" w:space="0"/>
              <w:right w:val="single" w:color="231F20" w:sz="4" w:space="0"/>
            </w:tcBorders>
          </w:tcPr>
          <w:p>
            <w:pPr>
              <w:pStyle w:val="12"/>
              <w:spacing w:before="50"/>
              <w:ind w:left="33" w:right="2"/>
              <w:rPr>
                <w:sz w:val="15"/>
              </w:rPr>
            </w:pPr>
            <w:r>
              <w:rPr>
                <w:color w:val="312D2D"/>
                <w:w w:val="110"/>
                <w:sz w:val="15"/>
              </w:rPr>
              <w:t>45</w:t>
            </w:r>
            <w:r>
              <w:rPr>
                <w:color w:val="494646"/>
                <w:w w:val="110"/>
                <w:sz w:val="15"/>
              </w:rPr>
              <w:t>.</w:t>
            </w:r>
            <w:r>
              <w:rPr>
                <w:color w:val="312D2D"/>
                <w:w w:val="110"/>
                <w:sz w:val="15"/>
              </w:rPr>
              <w:t>2</w:t>
            </w:r>
          </w:p>
        </w:tc>
        <w:tc>
          <w:tcPr>
            <w:tcW w:w="673" w:type="dxa"/>
            <w:tcBorders>
              <w:top w:val="single" w:color="231F20" w:sz="4" w:space="0"/>
              <w:left w:val="single" w:color="231F20" w:sz="4" w:space="0"/>
              <w:bottom w:val="single" w:color="231F20" w:sz="4" w:space="0"/>
              <w:right w:val="single" w:color="231F20" w:sz="4" w:space="0"/>
            </w:tcBorders>
          </w:tcPr>
          <w:p>
            <w:pPr>
              <w:pStyle w:val="12"/>
              <w:spacing w:before="50"/>
              <w:ind w:right="13"/>
              <w:rPr>
                <w:sz w:val="15"/>
              </w:rPr>
            </w:pPr>
            <w:r>
              <w:rPr>
                <w:color w:val="312D2D"/>
                <w:w w:val="110"/>
                <w:sz w:val="15"/>
              </w:rPr>
              <w:t>21.8</w:t>
            </w:r>
          </w:p>
        </w:tc>
        <w:tc>
          <w:tcPr>
            <w:tcW w:w="675" w:type="dxa"/>
            <w:tcBorders>
              <w:top w:val="single" w:color="231F20" w:sz="4" w:space="0"/>
              <w:left w:val="single" w:color="231F20" w:sz="4" w:space="0"/>
              <w:bottom w:val="single" w:color="231F20" w:sz="4" w:space="0"/>
              <w:right w:val="single" w:color="231F20" w:sz="4" w:space="0"/>
            </w:tcBorders>
          </w:tcPr>
          <w:p>
            <w:pPr>
              <w:pStyle w:val="12"/>
              <w:spacing w:before="50"/>
              <w:ind w:left="207"/>
              <w:jc w:val="left"/>
              <w:rPr>
                <w:sz w:val="15"/>
              </w:rPr>
            </w:pPr>
            <w:r>
              <w:rPr>
                <w:color w:val="312D2D"/>
                <w:w w:val="105"/>
                <w:sz w:val="15"/>
              </w:rPr>
              <w:t>21.6</w:t>
            </w:r>
          </w:p>
        </w:tc>
        <w:tc>
          <w:tcPr>
            <w:tcW w:w="768" w:type="dxa"/>
            <w:tcBorders>
              <w:top w:val="single" w:color="231F20" w:sz="4" w:space="0"/>
              <w:left w:val="single" w:color="231F20" w:sz="4" w:space="0"/>
              <w:bottom w:val="single" w:color="231F20" w:sz="4" w:space="0"/>
              <w:right w:val="single" w:color="231F20" w:sz="4" w:space="0"/>
            </w:tcBorders>
          </w:tcPr>
          <w:p>
            <w:pPr>
              <w:pStyle w:val="12"/>
              <w:spacing w:before="50"/>
              <w:ind w:left="255"/>
              <w:jc w:val="left"/>
              <w:rPr>
                <w:sz w:val="15"/>
              </w:rPr>
            </w:pPr>
            <w:r>
              <w:rPr>
                <w:color w:val="312D2D"/>
                <w:w w:val="105"/>
                <w:sz w:val="15"/>
              </w:rPr>
              <w:t>49</w:t>
            </w:r>
            <w:r>
              <w:rPr>
                <w:color w:val="494646"/>
                <w:w w:val="105"/>
                <w:sz w:val="15"/>
              </w:rPr>
              <w:t>.</w:t>
            </w:r>
            <w:r>
              <w:rPr>
                <w:color w:val="312D2D"/>
                <w:w w:val="105"/>
                <w:sz w:val="15"/>
              </w:rPr>
              <w:t>0</w:t>
            </w:r>
          </w:p>
        </w:tc>
        <w:tc>
          <w:tcPr>
            <w:tcW w:w="673" w:type="dxa"/>
            <w:tcBorders>
              <w:top w:val="single" w:color="231F20" w:sz="4" w:space="0"/>
              <w:left w:val="single" w:color="231F20" w:sz="4" w:space="0"/>
              <w:bottom w:val="single" w:color="231F20" w:sz="4" w:space="0"/>
              <w:right w:val="single" w:color="231F20" w:sz="4" w:space="0"/>
            </w:tcBorders>
          </w:tcPr>
          <w:p>
            <w:pPr>
              <w:pStyle w:val="12"/>
              <w:spacing w:before="50"/>
              <w:ind w:right="3"/>
              <w:rPr>
                <w:sz w:val="15"/>
              </w:rPr>
            </w:pPr>
            <w:r>
              <w:rPr>
                <w:color w:val="312D2D"/>
                <w:w w:val="110"/>
                <w:sz w:val="15"/>
              </w:rPr>
              <w:t>27</w:t>
            </w:r>
            <w:r>
              <w:rPr>
                <w:color w:val="595656"/>
                <w:w w:val="110"/>
                <w:sz w:val="15"/>
              </w:rPr>
              <w:t>.</w:t>
            </w:r>
            <w:r>
              <w:rPr>
                <w:color w:val="312D2D"/>
                <w:w w:val="110"/>
                <w:sz w:val="15"/>
              </w:rPr>
              <w:t>2</w:t>
            </w:r>
          </w:p>
        </w:tc>
        <w:tc>
          <w:tcPr>
            <w:tcW w:w="675" w:type="dxa"/>
            <w:tcBorders>
              <w:top w:val="single" w:color="231F20" w:sz="4" w:space="0"/>
              <w:left w:val="single" w:color="231F20" w:sz="4" w:space="0"/>
              <w:bottom w:val="single" w:color="231F20" w:sz="4" w:space="0"/>
            </w:tcBorders>
          </w:tcPr>
          <w:p>
            <w:pPr>
              <w:pStyle w:val="12"/>
              <w:spacing w:before="50"/>
              <w:ind w:left="0" w:right="168"/>
              <w:jc w:val="right"/>
              <w:rPr>
                <w:sz w:val="15"/>
              </w:rPr>
            </w:pPr>
            <w:r>
              <w:rPr>
                <w:color w:val="312D2D"/>
                <w:w w:val="105"/>
                <w:sz w:val="15"/>
              </w:rPr>
              <w:t>26.4</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277" w:hRule="atLeast"/>
        </w:trPr>
        <w:tc>
          <w:tcPr>
            <w:tcW w:w="777" w:type="dxa"/>
            <w:tcBorders>
              <w:top w:val="single" w:color="231F20" w:sz="4" w:space="0"/>
              <w:bottom w:val="single" w:color="231F20" w:sz="4" w:space="0"/>
              <w:right w:val="single" w:color="231F20" w:sz="4" w:space="0"/>
            </w:tcBorders>
          </w:tcPr>
          <w:p>
            <w:pPr>
              <w:pStyle w:val="12"/>
              <w:spacing w:before="49"/>
              <w:ind w:left="1" w:right="2"/>
              <w:rPr>
                <w:sz w:val="15"/>
              </w:rPr>
            </w:pPr>
            <w:r>
              <w:rPr>
                <w:color w:val="312D2D"/>
                <w:w w:val="105"/>
                <w:sz w:val="15"/>
              </w:rPr>
              <w:t>454</w:t>
            </w:r>
          </w:p>
        </w:tc>
        <w:tc>
          <w:tcPr>
            <w:tcW w:w="673" w:type="dxa"/>
            <w:tcBorders>
              <w:top w:val="single" w:color="231F20" w:sz="4" w:space="0"/>
              <w:left w:val="single" w:color="231F20" w:sz="4" w:space="0"/>
              <w:bottom w:val="single" w:color="231F20" w:sz="4" w:space="0"/>
              <w:right w:val="single" w:color="231F20" w:sz="4" w:space="0"/>
            </w:tcBorders>
          </w:tcPr>
          <w:p>
            <w:pPr>
              <w:pStyle w:val="12"/>
              <w:spacing w:before="49"/>
              <w:ind w:right="13"/>
              <w:rPr>
                <w:sz w:val="15"/>
              </w:rPr>
            </w:pPr>
            <w:r>
              <w:rPr>
                <w:color w:val="312D2D"/>
                <w:w w:val="110"/>
                <w:sz w:val="15"/>
              </w:rPr>
              <w:t>22 0</w:t>
            </w:r>
          </w:p>
        </w:tc>
        <w:tc>
          <w:tcPr>
            <w:tcW w:w="675" w:type="dxa"/>
            <w:tcBorders>
              <w:top w:val="single" w:color="231F20" w:sz="4" w:space="0"/>
              <w:left w:val="single" w:color="231F20" w:sz="4" w:space="0"/>
              <w:bottom w:val="single" w:color="231F20" w:sz="4" w:space="0"/>
              <w:right w:val="single" w:color="231F20" w:sz="4" w:space="0"/>
            </w:tcBorders>
          </w:tcPr>
          <w:p>
            <w:pPr>
              <w:pStyle w:val="12"/>
              <w:spacing w:before="49"/>
              <w:ind w:left="207"/>
              <w:jc w:val="left"/>
              <w:rPr>
                <w:sz w:val="15"/>
              </w:rPr>
            </w:pPr>
            <w:r>
              <w:rPr>
                <w:color w:val="312D2D"/>
                <w:w w:val="105"/>
                <w:sz w:val="15"/>
              </w:rPr>
              <w:t>219</w:t>
            </w:r>
          </w:p>
        </w:tc>
        <w:tc>
          <w:tcPr>
            <w:tcW w:w="768" w:type="dxa"/>
            <w:tcBorders>
              <w:top w:val="single" w:color="231F20" w:sz="4" w:space="0"/>
              <w:left w:val="single" w:color="231F20" w:sz="4" w:space="0"/>
              <w:bottom w:val="single" w:color="231F20" w:sz="4" w:space="0"/>
              <w:right w:val="single" w:color="231F20" w:sz="4" w:space="0"/>
            </w:tcBorders>
          </w:tcPr>
          <w:p>
            <w:pPr>
              <w:pStyle w:val="12"/>
              <w:spacing w:before="49"/>
              <w:ind w:left="255"/>
              <w:jc w:val="left"/>
              <w:rPr>
                <w:sz w:val="15"/>
              </w:rPr>
            </w:pPr>
            <w:r>
              <w:rPr>
                <w:color w:val="312D2D"/>
                <w:w w:val="110"/>
                <w:sz w:val="15"/>
              </w:rPr>
              <w:t>492</w:t>
            </w:r>
          </w:p>
        </w:tc>
        <w:tc>
          <w:tcPr>
            <w:tcW w:w="673" w:type="dxa"/>
            <w:tcBorders>
              <w:top w:val="single" w:color="231F20" w:sz="4" w:space="0"/>
              <w:left w:val="single" w:color="231F20" w:sz="4" w:space="0"/>
              <w:bottom w:val="single" w:color="231F20" w:sz="4" w:space="0"/>
              <w:right w:val="single" w:color="231F20" w:sz="4" w:space="0"/>
            </w:tcBorders>
          </w:tcPr>
          <w:p>
            <w:pPr>
              <w:pStyle w:val="12"/>
              <w:spacing w:before="49"/>
              <w:ind w:right="5"/>
              <w:rPr>
                <w:sz w:val="15"/>
              </w:rPr>
            </w:pPr>
            <w:r>
              <w:rPr>
                <w:color w:val="312D2D"/>
                <w:w w:val="110"/>
                <w:sz w:val="15"/>
              </w:rPr>
              <w:t>27 5</w:t>
            </w:r>
          </w:p>
        </w:tc>
        <w:tc>
          <w:tcPr>
            <w:tcW w:w="675" w:type="dxa"/>
            <w:tcBorders>
              <w:top w:val="single" w:color="231F20" w:sz="4" w:space="0"/>
              <w:left w:val="single" w:color="231F20" w:sz="4" w:space="0"/>
              <w:bottom w:val="single" w:color="231F20" w:sz="4" w:space="0"/>
            </w:tcBorders>
          </w:tcPr>
          <w:p>
            <w:pPr>
              <w:pStyle w:val="12"/>
              <w:spacing w:before="49"/>
              <w:ind w:left="0" w:right="166"/>
              <w:jc w:val="right"/>
              <w:rPr>
                <w:sz w:val="15"/>
              </w:rPr>
            </w:pPr>
            <w:r>
              <w:rPr>
                <w:color w:val="312D2D"/>
                <w:w w:val="105"/>
                <w:sz w:val="15"/>
              </w:rPr>
              <w:t>26</w:t>
            </w:r>
            <w:r>
              <w:rPr>
                <w:color w:val="494646"/>
                <w:w w:val="105"/>
                <w:sz w:val="15"/>
              </w:rPr>
              <w:t>.</w:t>
            </w:r>
            <w:r>
              <w:rPr>
                <w:color w:val="312D2D"/>
                <w:w w:val="105"/>
                <w:sz w:val="15"/>
              </w:rPr>
              <w:t>7</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274" w:hRule="atLeast"/>
        </w:trPr>
        <w:tc>
          <w:tcPr>
            <w:tcW w:w="777" w:type="dxa"/>
            <w:tcBorders>
              <w:top w:val="single" w:color="231F20" w:sz="4" w:space="0"/>
              <w:bottom w:val="single" w:color="231F20" w:sz="4" w:space="0"/>
              <w:right w:val="single" w:color="231F20" w:sz="4" w:space="0"/>
            </w:tcBorders>
          </w:tcPr>
          <w:p>
            <w:pPr>
              <w:pStyle w:val="12"/>
              <w:spacing w:before="50"/>
              <w:ind w:left="29" w:right="2"/>
              <w:rPr>
                <w:sz w:val="15"/>
              </w:rPr>
            </w:pPr>
            <w:r>
              <w:rPr>
                <w:color w:val="312D2D"/>
                <w:w w:val="110"/>
                <w:sz w:val="15"/>
              </w:rPr>
              <w:t>45 6</w:t>
            </w:r>
          </w:p>
        </w:tc>
        <w:tc>
          <w:tcPr>
            <w:tcW w:w="673" w:type="dxa"/>
            <w:tcBorders>
              <w:top w:val="single" w:color="231F20" w:sz="4" w:space="0"/>
              <w:left w:val="single" w:color="231F20" w:sz="4" w:space="0"/>
              <w:bottom w:val="single" w:color="231F20" w:sz="4" w:space="0"/>
              <w:right w:val="single" w:color="231F20" w:sz="4" w:space="0"/>
            </w:tcBorders>
          </w:tcPr>
          <w:p>
            <w:pPr>
              <w:pStyle w:val="12"/>
              <w:spacing w:before="50"/>
              <w:ind w:right="15"/>
              <w:rPr>
                <w:sz w:val="15"/>
              </w:rPr>
            </w:pPr>
            <w:r>
              <w:rPr>
                <w:color w:val="312D2D"/>
                <w:w w:val="110"/>
                <w:sz w:val="15"/>
              </w:rPr>
              <w:t>22 3</w:t>
            </w:r>
          </w:p>
        </w:tc>
        <w:tc>
          <w:tcPr>
            <w:tcW w:w="675" w:type="dxa"/>
            <w:tcBorders>
              <w:top w:val="single" w:color="231F20" w:sz="4" w:space="0"/>
              <w:left w:val="single" w:color="231F20" w:sz="4" w:space="0"/>
              <w:bottom w:val="single" w:color="231F20" w:sz="4" w:space="0"/>
              <w:right w:val="single" w:color="231F20" w:sz="4" w:space="0"/>
            </w:tcBorders>
          </w:tcPr>
          <w:p>
            <w:pPr>
              <w:pStyle w:val="12"/>
              <w:spacing w:before="50"/>
              <w:ind w:left="207"/>
              <w:jc w:val="left"/>
              <w:rPr>
                <w:sz w:val="15"/>
              </w:rPr>
            </w:pPr>
            <w:r>
              <w:rPr>
                <w:color w:val="312D2D"/>
                <w:w w:val="110"/>
                <w:sz w:val="15"/>
              </w:rPr>
              <w:t>221</w:t>
            </w:r>
          </w:p>
        </w:tc>
        <w:tc>
          <w:tcPr>
            <w:tcW w:w="768" w:type="dxa"/>
            <w:tcBorders>
              <w:top w:val="single" w:color="231F20" w:sz="4" w:space="0"/>
              <w:left w:val="single" w:color="231F20" w:sz="4" w:space="0"/>
              <w:bottom w:val="single" w:color="231F20" w:sz="4" w:space="0"/>
              <w:right w:val="single" w:color="231F20" w:sz="4" w:space="0"/>
            </w:tcBorders>
          </w:tcPr>
          <w:p>
            <w:pPr>
              <w:pStyle w:val="12"/>
              <w:spacing w:before="50"/>
              <w:ind w:left="255"/>
              <w:jc w:val="left"/>
              <w:rPr>
                <w:sz w:val="15"/>
              </w:rPr>
            </w:pPr>
            <w:r>
              <w:rPr>
                <w:color w:val="312D2D"/>
                <w:w w:val="110"/>
                <w:sz w:val="15"/>
              </w:rPr>
              <w:t>494</w:t>
            </w:r>
          </w:p>
        </w:tc>
        <w:tc>
          <w:tcPr>
            <w:tcW w:w="673" w:type="dxa"/>
            <w:tcBorders>
              <w:top w:val="single" w:color="231F20" w:sz="4" w:space="0"/>
              <w:left w:val="single" w:color="231F20" w:sz="4" w:space="0"/>
              <w:bottom w:val="single" w:color="231F20" w:sz="6" w:space="0"/>
              <w:right w:val="single" w:color="231F20" w:sz="4" w:space="0"/>
            </w:tcBorders>
          </w:tcPr>
          <w:p>
            <w:pPr>
              <w:pStyle w:val="12"/>
              <w:spacing w:before="50"/>
              <w:ind w:right="7"/>
              <w:rPr>
                <w:sz w:val="15"/>
              </w:rPr>
            </w:pPr>
            <w:r>
              <w:rPr>
                <w:color w:val="312D2D"/>
                <w:w w:val="110"/>
                <w:sz w:val="15"/>
              </w:rPr>
              <w:t>27 8</w:t>
            </w:r>
          </w:p>
        </w:tc>
        <w:tc>
          <w:tcPr>
            <w:tcW w:w="675" w:type="dxa"/>
            <w:tcBorders>
              <w:top w:val="single" w:color="231F20" w:sz="4" w:space="0"/>
              <w:left w:val="single" w:color="231F20" w:sz="4" w:space="0"/>
              <w:bottom w:val="single" w:color="231F20" w:sz="4" w:space="0"/>
            </w:tcBorders>
          </w:tcPr>
          <w:p>
            <w:pPr>
              <w:pStyle w:val="12"/>
              <w:spacing w:before="50"/>
              <w:ind w:left="0" w:right="165"/>
              <w:jc w:val="right"/>
              <w:rPr>
                <w:sz w:val="15"/>
              </w:rPr>
            </w:pPr>
            <w:r>
              <w:rPr>
                <w:color w:val="312D2D"/>
                <w:w w:val="105"/>
                <w:sz w:val="15"/>
              </w:rPr>
              <w:t>27</w:t>
            </w:r>
            <w:r>
              <w:rPr>
                <w:color w:val="595656"/>
                <w:w w:val="105"/>
                <w:sz w:val="15"/>
              </w:rPr>
              <w:t>.</w:t>
            </w:r>
            <w:r>
              <w:rPr>
                <w:color w:val="312D2D"/>
                <w:w w:val="105"/>
                <w:sz w:val="15"/>
              </w:rPr>
              <w:t>0</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278" w:hRule="atLeast"/>
        </w:trPr>
        <w:tc>
          <w:tcPr>
            <w:tcW w:w="777" w:type="dxa"/>
            <w:tcBorders>
              <w:top w:val="single" w:color="231F20" w:sz="4" w:space="0"/>
              <w:bottom w:val="single" w:color="231F20" w:sz="4" w:space="0"/>
              <w:right w:val="single" w:color="231F20" w:sz="4" w:space="0"/>
            </w:tcBorders>
          </w:tcPr>
          <w:p>
            <w:pPr>
              <w:pStyle w:val="12"/>
              <w:spacing w:before="45"/>
              <w:ind w:left="28" w:right="2"/>
              <w:rPr>
                <w:sz w:val="15"/>
              </w:rPr>
            </w:pPr>
            <w:r>
              <w:rPr>
                <w:color w:val="312D2D"/>
                <w:w w:val="110"/>
                <w:sz w:val="15"/>
              </w:rPr>
              <w:t>45 8</w:t>
            </w:r>
          </w:p>
        </w:tc>
        <w:tc>
          <w:tcPr>
            <w:tcW w:w="673" w:type="dxa"/>
            <w:tcBorders>
              <w:top w:val="single" w:color="231F20" w:sz="4" w:space="0"/>
              <w:left w:val="single" w:color="231F20" w:sz="4" w:space="0"/>
              <w:bottom w:val="single" w:color="231F20" w:sz="4" w:space="0"/>
              <w:right w:val="single" w:color="231F20" w:sz="4" w:space="0"/>
            </w:tcBorders>
          </w:tcPr>
          <w:p>
            <w:pPr>
              <w:pStyle w:val="12"/>
              <w:spacing w:before="45"/>
              <w:ind w:right="16"/>
              <w:rPr>
                <w:sz w:val="15"/>
              </w:rPr>
            </w:pPr>
            <w:r>
              <w:rPr>
                <w:color w:val="312D2D"/>
                <w:w w:val="110"/>
                <w:sz w:val="15"/>
              </w:rPr>
              <w:t>22.6</w:t>
            </w:r>
          </w:p>
        </w:tc>
        <w:tc>
          <w:tcPr>
            <w:tcW w:w="675" w:type="dxa"/>
            <w:tcBorders>
              <w:top w:val="single" w:color="231F20" w:sz="4" w:space="0"/>
              <w:left w:val="single" w:color="231F20" w:sz="4" w:space="0"/>
              <w:bottom w:val="single" w:color="231F20" w:sz="4" w:space="0"/>
              <w:right w:val="single" w:color="231F20" w:sz="4" w:space="0"/>
            </w:tcBorders>
          </w:tcPr>
          <w:p>
            <w:pPr>
              <w:pStyle w:val="12"/>
              <w:spacing w:before="45"/>
              <w:ind w:left="207"/>
              <w:jc w:val="left"/>
              <w:rPr>
                <w:sz w:val="15"/>
              </w:rPr>
            </w:pPr>
            <w:r>
              <w:rPr>
                <w:color w:val="312D2D"/>
                <w:w w:val="105"/>
                <w:sz w:val="15"/>
              </w:rPr>
              <w:t>22.4</w:t>
            </w:r>
          </w:p>
        </w:tc>
        <w:tc>
          <w:tcPr>
            <w:tcW w:w="768" w:type="dxa"/>
            <w:tcBorders>
              <w:top w:val="single" w:color="231F20" w:sz="4" w:space="0"/>
              <w:left w:val="single" w:color="231F20" w:sz="4" w:space="0"/>
              <w:bottom w:val="single" w:color="231F20" w:sz="4" w:space="0"/>
              <w:right w:val="single" w:color="231F20" w:sz="4" w:space="0"/>
            </w:tcBorders>
          </w:tcPr>
          <w:p>
            <w:pPr>
              <w:pStyle w:val="12"/>
              <w:spacing w:before="45"/>
              <w:ind w:left="255"/>
              <w:jc w:val="left"/>
              <w:rPr>
                <w:sz w:val="15"/>
              </w:rPr>
            </w:pPr>
            <w:r>
              <w:rPr>
                <w:color w:val="312D2D"/>
                <w:w w:val="110"/>
                <w:sz w:val="15"/>
              </w:rPr>
              <w:t>496</w:t>
            </w:r>
          </w:p>
        </w:tc>
        <w:tc>
          <w:tcPr>
            <w:tcW w:w="673" w:type="dxa"/>
            <w:tcBorders>
              <w:top w:val="single" w:color="231F20" w:sz="6" w:space="0"/>
              <w:left w:val="single" w:color="231F20" w:sz="4" w:space="0"/>
              <w:bottom w:val="single" w:color="231F20" w:sz="4" w:space="0"/>
              <w:right w:val="single" w:color="231F20" w:sz="4" w:space="0"/>
            </w:tcBorders>
          </w:tcPr>
          <w:p>
            <w:pPr>
              <w:pStyle w:val="12"/>
              <w:spacing w:before="45"/>
              <w:ind w:right="38"/>
              <w:rPr>
                <w:sz w:val="15"/>
              </w:rPr>
            </w:pPr>
            <w:r>
              <w:rPr>
                <w:color w:val="312D2D"/>
                <w:w w:val="110"/>
                <w:sz w:val="15"/>
              </w:rPr>
              <w:t>281</w:t>
            </w:r>
          </w:p>
        </w:tc>
        <w:tc>
          <w:tcPr>
            <w:tcW w:w="675" w:type="dxa"/>
            <w:tcBorders>
              <w:top w:val="single" w:color="231F20" w:sz="4" w:space="0"/>
              <w:left w:val="single" w:color="231F20" w:sz="4" w:space="0"/>
              <w:bottom w:val="single" w:color="231F20" w:sz="4" w:space="0"/>
            </w:tcBorders>
          </w:tcPr>
          <w:p>
            <w:pPr>
              <w:pStyle w:val="12"/>
              <w:spacing w:before="45"/>
              <w:ind w:left="0" w:right="164"/>
              <w:jc w:val="right"/>
              <w:rPr>
                <w:sz w:val="15"/>
              </w:rPr>
            </w:pPr>
            <w:r>
              <w:rPr>
                <w:color w:val="312D2D"/>
                <w:w w:val="105"/>
                <w:sz w:val="15"/>
              </w:rPr>
              <w:t>27</w:t>
            </w:r>
            <w:r>
              <w:rPr>
                <w:color w:val="595656"/>
                <w:w w:val="105"/>
                <w:sz w:val="15"/>
              </w:rPr>
              <w:t>.</w:t>
            </w:r>
            <w:r>
              <w:rPr>
                <w:color w:val="312D2D"/>
                <w:w w:val="105"/>
                <w:sz w:val="15"/>
              </w:rPr>
              <w:t>2</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279" w:hRule="atLeast"/>
        </w:trPr>
        <w:tc>
          <w:tcPr>
            <w:tcW w:w="777" w:type="dxa"/>
            <w:tcBorders>
              <w:top w:val="single" w:color="231F20" w:sz="4" w:space="0"/>
              <w:bottom w:val="single" w:color="231F20" w:sz="4" w:space="0"/>
              <w:right w:val="single" w:color="231F20" w:sz="4" w:space="0"/>
            </w:tcBorders>
          </w:tcPr>
          <w:p>
            <w:pPr>
              <w:pStyle w:val="12"/>
              <w:spacing w:before="50"/>
              <w:ind w:left="32" w:right="2"/>
              <w:rPr>
                <w:sz w:val="15"/>
              </w:rPr>
            </w:pPr>
            <w:r>
              <w:rPr>
                <w:color w:val="312D2D"/>
                <w:w w:val="110"/>
                <w:sz w:val="15"/>
              </w:rPr>
              <w:t>46 0</w:t>
            </w:r>
          </w:p>
        </w:tc>
        <w:tc>
          <w:tcPr>
            <w:tcW w:w="673" w:type="dxa"/>
            <w:tcBorders>
              <w:top w:val="single" w:color="231F20" w:sz="4" w:space="0"/>
              <w:left w:val="single" w:color="231F20" w:sz="4" w:space="0"/>
              <w:bottom w:val="single" w:color="231F20" w:sz="4" w:space="0"/>
              <w:right w:val="single" w:color="231F20" w:sz="4" w:space="0"/>
            </w:tcBorders>
          </w:tcPr>
          <w:p>
            <w:pPr>
              <w:pStyle w:val="12"/>
              <w:spacing w:before="50"/>
              <w:ind w:right="8"/>
              <w:rPr>
                <w:sz w:val="15"/>
              </w:rPr>
            </w:pPr>
            <w:r>
              <w:rPr>
                <w:color w:val="312D2D"/>
                <w:w w:val="110"/>
                <w:sz w:val="15"/>
              </w:rPr>
              <w:t>22 9</w:t>
            </w:r>
          </w:p>
        </w:tc>
        <w:tc>
          <w:tcPr>
            <w:tcW w:w="675" w:type="dxa"/>
            <w:tcBorders>
              <w:top w:val="single" w:color="231F20" w:sz="4" w:space="0"/>
              <w:left w:val="single" w:color="231F20" w:sz="4" w:space="0"/>
              <w:bottom w:val="single" w:color="231F20" w:sz="4" w:space="0"/>
              <w:right w:val="single" w:color="231F20" w:sz="4" w:space="0"/>
            </w:tcBorders>
          </w:tcPr>
          <w:p>
            <w:pPr>
              <w:pStyle w:val="12"/>
              <w:spacing w:before="50"/>
              <w:ind w:left="207"/>
              <w:jc w:val="left"/>
              <w:rPr>
                <w:sz w:val="15"/>
              </w:rPr>
            </w:pPr>
            <w:r>
              <w:rPr>
                <w:color w:val="312D2D"/>
                <w:w w:val="110"/>
                <w:sz w:val="15"/>
              </w:rPr>
              <w:t>22 6</w:t>
            </w:r>
          </w:p>
        </w:tc>
        <w:tc>
          <w:tcPr>
            <w:tcW w:w="768" w:type="dxa"/>
            <w:tcBorders>
              <w:top w:val="single" w:color="231F20" w:sz="4" w:space="0"/>
              <w:left w:val="single" w:color="231F20" w:sz="4" w:space="0"/>
              <w:bottom w:val="single" w:color="231F20" w:sz="4" w:space="0"/>
              <w:right w:val="single" w:color="231F20" w:sz="4" w:space="0"/>
            </w:tcBorders>
          </w:tcPr>
          <w:p>
            <w:pPr>
              <w:pStyle w:val="12"/>
              <w:spacing w:before="50"/>
              <w:ind w:left="255"/>
              <w:jc w:val="left"/>
              <w:rPr>
                <w:sz w:val="15"/>
              </w:rPr>
            </w:pPr>
            <w:r>
              <w:rPr>
                <w:color w:val="312D2D"/>
                <w:w w:val="110"/>
                <w:sz w:val="15"/>
              </w:rPr>
              <w:t>49 8</w:t>
            </w:r>
          </w:p>
        </w:tc>
        <w:tc>
          <w:tcPr>
            <w:tcW w:w="673" w:type="dxa"/>
            <w:tcBorders>
              <w:top w:val="single" w:color="231F20" w:sz="4" w:space="0"/>
              <w:left w:val="single" w:color="231F20" w:sz="4" w:space="0"/>
              <w:bottom w:val="single" w:color="231F20" w:sz="4" w:space="0"/>
              <w:right w:val="single" w:color="231F20" w:sz="4" w:space="0"/>
            </w:tcBorders>
          </w:tcPr>
          <w:p>
            <w:pPr>
              <w:pStyle w:val="12"/>
              <w:spacing w:before="50"/>
              <w:ind w:left="30" w:right="79"/>
              <w:rPr>
                <w:sz w:val="15"/>
              </w:rPr>
            </w:pPr>
            <w:r>
              <w:rPr>
                <w:color w:val="312D2D"/>
                <w:w w:val="105"/>
                <w:sz w:val="15"/>
              </w:rPr>
              <w:t>284</w:t>
            </w:r>
          </w:p>
        </w:tc>
        <w:tc>
          <w:tcPr>
            <w:tcW w:w="675" w:type="dxa"/>
            <w:tcBorders>
              <w:top w:val="single" w:color="231F20" w:sz="4" w:space="0"/>
              <w:left w:val="single" w:color="231F20" w:sz="4" w:space="0"/>
              <w:bottom w:val="single" w:color="231F20" w:sz="4" w:space="0"/>
            </w:tcBorders>
          </w:tcPr>
          <w:p>
            <w:pPr>
              <w:pStyle w:val="12"/>
              <w:spacing w:before="50"/>
              <w:ind w:left="0" w:right="158"/>
              <w:jc w:val="right"/>
              <w:rPr>
                <w:sz w:val="15"/>
              </w:rPr>
            </w:pPr>
            <w:r>
              <w:rPr>
                <w:color w:val="312D2D"/>
                <w:w w:val="110"/>
                <w:sz w:val="15"/>
              </w:rPr>
              <w:t>27.5</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281" w:hRule="atLeast"/>
        </w:trPr>
        <w:tc>
          <w:tcPr>
            <w:tcW w:w="777" w:type="dxa"/>
            <w:tcBorders>
              <w:top w:val="single" w:color="231F20" w:sz="4" w:space="0"/>
              <w:bottom w:val="single" w:color="231F20" w:sz="4" w:space="0"/>
              <w:right w:val="single" w:color="231F20" w:sz="4" w:space="0"/>
            </w:tcBorders>
          </w:tcPr>
          <w:p>
            <w:pPr>
              <w:pStyle w:val="12"/>
              <w:spacing w:before="49"/>
              <w:ind w:left="33" w:right="2"/>
              <w:rPr>
                <w:sz w:val="15"/>
              </w:rPr>
            </w:pPr>
            <w:r>
              <w:rPr>
                <w:color w:val="312D2D"/>
                <w:w w:val="110"/>
                <w:sz w:val="15"/>
              </w:rPr>
              <w:t>46 2</w:t>
            </w:r>
          </w:p>
        </w:tc>
        <w:tc>
          <w:tcPr>
            <w:tcW w:w="673" w:type="dxa"/>
            <w:tcBorders>
              <w:top w:val="single" w:color="231F20" w:sz="4" w:space="0"/>
              <w:left w:val="single" w:color="231F20" w:sz="4" w:space="0"/>
              <w:bottom w:val="single" w:color="231F20" w:sz="4" w:space="0"/>
              <w:right w:val="single" w:color="231F20" w:sz="4" w:space="0"/>
            </w:tcBorders>
          </w:tcPr>
          <w:p>
            <w:pPr>
              <w:pStyle w:val="12"/>
              <w:spacing w:before="49"/>
              <w:ind w:right="12"/>
              <w:rPr>
                <w:sz w:val="15"/>
              </w:rPr>
            </w:pPr>
            <w:r>
              <w:rPr>
                <w:color w:val="312D2D"/>
                <w:w w:val="110"/>
                <w:sz w:val="15"/>
              </w:rPr>
              <w:t>23 1</w:t>
            </w:r>
          </w:p>
        </w:tc>
        <w:tc>
          <w:tcPr>
            <w:tcW w:w="675" w:type="dxa"/>
            <w:tcBorders>
              <w:top w:val="single" w:color="231F20" w:sz="4" w:space="0"/>
              <w:left w:val="single" w:color="231F20" w:sz="4" w:space="0"/>
              <w:bottom w:val="single" w:color="231F20" w:sz="4" w:space="0"/>
              <w:right w:val="single" w:color="231F20" w:sz="4" w:space="0"/>
            </w:tcBorders>
          </w:tcPr>
          <w:p>
            <w:pPr>
              <w:pStyle w:val="12"/>
              <w:spacing w:before="49"/>
              <w:ind w:left="207"/>
              <w:jc w:val="left"/>
              <w:rPr>
                <w:sz w:val="15"/>
              </w:rPr>
            </w:pPr>
            <w:r>
              <w:rPr>
                <w:color w:val="312D2D"/>
                <w:w w:val="110"/>
                <w:sz w:val="15"/>
              </w:rPr>
              <w:t>22 8</w:t>
            </w:r>
          </w:p>
        </w:tc>
        <w:tc>
          <w:tcPr>
            <w:tcW w:w="768" w:type="dxa"/>
            <w:tcBorders>
              <w:top w:val="single" w:color="231F20" w:sz="4" w:space="0"/>
              <w:left w:val="single" w:color="231F20" w:sz="4" w:space="0"/>
              <w:bottom w:val="single" w:color="231F20" w:sz="4" w:space="0"/>
              <w:right w:val="single" w:color="231F20" w:sz="4" w:space="0"/>
            </w:tcBorders>
          </w:tcPr>
          <w:p>
            <w:pPr>
              <w:pStyle w:val="12"/>
              <w:spacing w:before="54"/>
              <w:ind w:left="255"/>
              <w:jc w:val="left"/>
              <w:rPr>
                <w:sz w:val="15"/>
              </w:rPr>
            </w:pPr>
            <w:r>
              <w:rPr>
                <w:color w:val="312D2D"/>
                <w:w w:val="110"/>
                <w:sz w:val="15"/>
              </w:rPr>
              <w:t>50 0</w:t>
            </w:r>
          </w:p>
        </w:tc>
        <w:tc>
          <w:tcPr>
            <w:tcW w:w="673" w:type="dxa"/>
            <w:tcBorders>
              <w:top w:val="single" w:color="231F20" w:sz="4" w:space="0"/>
              <w:left w:val="single" w:color="231F20" w:sz="4" w:space="0"/>
              <w:bottom w:val="single" w:color="231F20" w:sz="4" w:space="0"/>
              <w:right w:val="single" w:color="231F20" w:sz="4" w:space="0"/>
            </w:tcBorders>
          </w:tcPr>
          <w:p>
            <w:pPr>
              <w:pStyle w:val="12"/>
              <w:spacing w:before="49"/>
              <w:ind w:right="7"/>
              <w:rPr>
                <w:sz w:val="15"/>
              </w:rPr>
            </w:pPr>
            <w:r>
              <w:rPr>
                <w:color w:val="312D2D"/>
                <w:w w:val="110"/>
                <w:sz w:val="15"/>
              </w:rPr>
              <w:t>28 8</w:t>
            </w:r>
          </w:p>
        </w:tc>
        <w:tc>
          <w:tcPr>
            <w:tcW w:w="675" w:type="dxa"/>
            <w:tcBorders>
              <w:top w:val="single" w:color="231F20" w:sz="4" w:space="0"/>
              <w:left w:val="single" w:color="231F20" w:sz="4" w:space="0"/>
              <w:bottom w:val="single" w:color="231F20" w:sz="4" w:space="0"/>
            </w:tcBorders>
          </w:tcPr>
          <w:p>
            <w:pPr>
              <w:pStyle w:val="12"/>
              <w:spacing w:before="49"/>
              <w:ind w:left="0" w:right="170"/>
              <w:jc w:val="right"/>
              <w:rPr>
                <w:sz w:val="15"/>
              </w:rPr>
            </w:pPr>
            <w:r>
              <w:rPr>
                <w:color w:val="312D2D"/>
                <w:w w:val="105"/>
                <w:sz w:val="15"/>
              </w:rPr>
              <w:t>27</w:t>
            </w:r>
            <w:r>
              <w:rPr>
                <w:color w:val="595656"/>
                <w:w w:val="105"/>
                <w:sz w:val="15"/>
              </w:rPr>
              <w:t>.</w:t>
            </w:r>
            <w:r>
              <w:rPr>
                <w:color w:val="312D2D"/>
                <w:w w:val="105"/>
                <w:sz w:val="15"/>
              </w:rPr>
              <w:t>8</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277" w:hRule="atLeast"/>
        </w:trPr>
        <w:tc>
          <w:tcPr>
            <w:tcW w:w="777" w:type="dxa"/>
            <w:tcBorders>
              <w:top w:val="single" w:color="231F20" w:sz="4" w:space="0"/>
              <w:bottom w:val="single" w:color="231F20" w:sz="4" w:space="0"/>
              <w:right w:val="single" w:color="231F20" w:sz="4" w:space="0"/>
            </w:tcBorders>
          </w:tcPr>
          <w:p>
            <w:pPr>
              <w:pStyle w:val="12"/>
              <w:spacing w:before="51"/>
              <w:ind w:left="2" w:right="2"/>
              <w:rPr>
                <w:sz w:val="15"/>
              </w:rPr>
            </w:pPr>
            <w:r>
              <w:rPr>
                <w:color w:val="312D2D"/>
                <w:w w:val="110"/>
                <w:sz w:val="15"/>
              </w:rPr>
              <w:t>464</w:t>
            </w:r>
          </w:p>
        </w:tc>
        <w:tc>
          <w:tcPr>
            <w:tcW w:w="673" w:type="dxa"/>
            <w:tcBorders>
              <w:top w:val="single" w:color="231F20" w:sz="4" w:space="0"/>
              <w:left w:val="single" w:color="231F20" w:sz="4" w:space="0"/>
              <w:bottom w:val="single" w:color="231F20" w:sz="4" w:space="0"/>
              <w:right w:val="single" w:color="231F20" w:sz="4" w:space="0"/>
            </w:tcBorders>
          </w:tcPr>
          <w:p>
            <w:pPr>
              <w:pStyle w:val="12"/>
              <w:spacing w:before="51"/>
              <w:ind w:right="39"/>
              <w:rPr>
                <w:sz w:val="15"/>
              </w:rPr>
            </w:pPr>
            <w:r>
              <w:rPr>
                <w:color w:val="312D2D"/>
                <w:w w:val="110"/>
                <w:sz w:val="15"/>
              </w:rPr>
              <w:t>234</w:t>
            </w:r>
          </w:p>
        </w:tc>
        <w:tc>
          <w:tcPr>
            <w:tcW w:w="675" w:type="dxa"/>
            <w:tcBorders>
              <w:top w:val="single" w:color="231F20" w:sz="4" w:space="0"/>
              <w:left w:val="single" w:color="231F20" w:sz="4" w:space="0"/>
              <w:bottom w:val="single" w:color="231F20" w:sz="4" w:space="0"/>
              <w:right w:val="single" w:color="231F20" w:sz="4" w:space="0"/>
            </w:tcBorders>
          </w:tcPr>
          <w:p>
            <w:pPr>
              <w:pStyle w:val="12"/>
              <w:spacing w:before="51"/>
              <w:ind w:left="207"/>
              <w:jc w:val="left"/>
              <w:rPr>
                <w:sz w:val="15"/>
              </w:rPr>
            </w:pPr>
            <w:r>
              <w:rPr>
                <w:color w:val="312D2D"/>
                <w:w w:val="110"/>
                <w:sz w:val="15"/>
              </w:rPr>
              <w:t>231</w:t>
            </w:r>
          </w:p>
        </w:tc>
        <w:tc>
          <w:tcPr>
            <w:tcW w:w="768" w:type="dxa"/>
            <w:tcBorders>
              <w:top w:val="single" w:color="231F20" w:sz="4" w:space="0"/>
              <w:left w:val="single" w:color="231F20" w:sz="4" w:space="0"/>
              <w:bottom w:val="single" w:color="231F20" w:sz="4" w:space="0"/>
              <w:right w:val="single" w:color="231F20" w:sz="4" w:space="0"/>
            </w:tcBorders>
          </w:tcPr>
          <w:p>
            <w:pPr>
              <w:pStyle w:val="12"/>
              <w:spacing w:before="51"/>
              <w:ind w:left="255"/>
              <w:jc w:val="left"/>
              <w:rPr>
                <w:sz w:val="15"/>
              </w:rPr>
            </w:pPr>
            <w:r>
              <w:rPr>
                <w:color w:val="312D2D"/>
                <w:w w:val="110"/>
                <w:sz w:val="15"/>
              </w:rPr>
              <w:t>502</w:t>
            </w:r>
          </w:p>
        </w:tc>
        <w:tc>
          <w:tcPr>
            <w:tcW w:w="673" w:type="dxa"/>
            <w:tcBorders>
              <w:top w:val="single" w:color="231F20" w:sz="4" w:space="0"/>
              <w:left w:val="single" w:color="231F20" w:sz="4" w:space="0"/>
              <w:bottom w:val="single" w:color="231F20" w:sz="4" w:space="0"/>
              <w:right w:val="single" w:color="231F20" w:sz="4" w:space="0"/>
            </w:tcBorders>
          </w:tcPr>
          <w:p>
            <w:pPr>
              <w:pStyle w:val="12"/>
              <w:spacing w:before="51"/>
              <w:ind w:right="38"/>
              <w:rPr>
                <w:sz w:val="15"/>
              </w:rPr>
            </w:pPr>
            <w:r>
              <w:rPr>
                <w:color w:val="312D2D"/>
                <w:w w:val="110"/>
                <w:sz w:val="15"/>
              </w:rPr>
              <w:t>291</w:t>
            </w:r>
          </w:p>
        </w:tc>
        <w:tc>
          <w:tcPr>
            <w:tcW w:w="675" w:type="dxa"/>
            <w:tcBorders>
              <w:top w:val="single" w:color="231F20" w:sz="4" w:space="0"/>
              <w:left w:val="single" w:color="231F20" w:sz="4" w:space="0"/>
              <w:bottom w:val="single" w:color="231F20" w:sz="4" w:space="0"/>
            </w:tcBorders>
          </w:tcPr>
          <w:p>
            <w:pPr>
              <w:pStyle w:val="12"/>
              <w:spacing w:before="51"/>
              <w:ind w:left="0" w:right="174"/>
              <w:jc w:val="right"/>
              <w:rPr>
                <w:sz w:val="15"/>
              </w:rPr>
            </w:pPr>
            <w:r>
              <w:rPr>
                <w:color w:val="312D2D"/>
                <w:sz w:val="15"/>
              </w:rPr>
              <w:t>28.1</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283" w:hRule="atLeast"/>
        </w:trPr>
        <w:tc>
          <w:tcPr>
            <w:tcW w:w="777" w:type="dxa"/>
            <w:tcBorders>
              <w:top w:val="single" w:color="231F20" w:sz="4" w:space="0"/>
              <w:bottom w:val="single" w:color="231F20" w:sz="4" w:space="0"/>
              <w:right w:val="single" w:color="231F20" w:sz="4" w:space="0"/>
            </w:tcBorders>
          </w:tcPr>
          <w:p>
            <w:pPr>
              <w:pStyle w:val="12"/>
              <w:spacing w:before="53"/>
              <w:ind w:left="26" w:right="2"/>
              <w:rPr>
                <w:sz w:val="15"/>
              </w:rPr>
            </w:pPr>
            <w:r>
              <w:rPr>
                <w:color w:val="312D2D"/>
                <w:w w:val="105"/>
                <w:sz w:val="15"/>
              </w:rPr>
              <w:t>46 6</w:t>
            </w:r>
          </w:p>
        </w:tc>
        <w:tc>
          <w:tcPr>
            <w:tcW w:w="673" w:type="dxa"/>
            <w:tcBorders>
              <w:top w:val="single" w:color="231F20" w:sz="4" w:space="0"/>
              <w:left w:val="single" w:color="231F20" w:sz="4" w:space="0"/>
              <w:bottom w:val="single" w:color="231F20" w:sz="4" w:space="0"/>
              <w:right w:val="single" w:color="231F20" w:sz="4" w:space="0"/>
            </w:tcBorders>
          </w:tcPr>
          <w:p>
            <w:pPr>
              <w:pStyle w:val="12"/>
              <w:spacing w:before="53"/>
              <w:ind w:right="17"/>
              <w:rPr>
                <w:sz w:val="15"/>
              </w:rPr>
            </w:pPr>
            <w:r>
              <w:rPr>
                <w:color w:val="312D2D"/>
                <w:w w:val="105"/>
                <w:sz w:val="15"/>
              </w:rPr>
              <w:t>23 7</w:t>
            </w:r>
          </w:p>
        </w:tc>
        <w:tc>
          <w:tcPr>
            <w:tcW w:w="675" w:type="dxa"/>
            <w:tcBorders>
              <w:top w:val="single" w:color="231F20" w:sz="4" w:space="0"/>
              <w:left w:val="single" w:color="231F20" w:sz="4" w:space="0"/>
              <w:bottom w:val="single" w:color="231F20" w:sz="4" w:space="0"/>
              <w:right w:val="single" w:color="231F20" w:sz="4" w:space="0"/>
            </w:tcBorders>
          </w:tcPr>
          <w:p>
            <w:pPr>
              <w:pStyle w:val="12"/>
              <w:spacing w:before="53"/>
              <w:ind w:left="207"/>
              <w:jc w:val="left"/>
              <w:rPr>
                <w:sz w:val="15"/>
              </w:rPr>
            </w:pPr>
            <w:r>
              <w:rPr>
                <w:color w:val="312D2D"/>
                <w:w w:val="105"/>
                <w:sz w:val="15"/>
              </w:rPr>
              <w:t>23 3</w:t>
            </w:r>
          </w:p>
        </w:tc>
        <w:tc>
          <w:tcPr>
            <w:tcW w:w="768" w:type="dxa"/>
            <w:tcBorders>
              <w:top w:val="single" w:color="231F20" w:sz="4" w:space="0"/>
              <w:left w:val="single" w:color="231F20" w:sz="4" w:space="0"/>
              <w:bottom w:val="single" w:color="231F20" w:sz="4" w:space="0"/>
              <w:right w:val="single" w:color="231F20" w:sz="4" w:space="0"/>
            </w:tcBorders>
          </w:tcPr>
          <w:p>
            <w:pPr>
              <w:pStyle w:val="12"/>
              <w:spacing w:before="53"/>
              <w:ind w:left="255"/>
              <w:jc w:val="left"/>
              <w:rPr>
                <w:sz w:val="15"/>
              </w:rPr>
            </w:pPr>
            <w:r>
              <w:rPr>
                <w:color w:val="312D2D"/>
                <w:w w:val="110"/>
                <w:sz w:val="15"/>
              </w:rPr>
              <w:t>504</w:t>
            </w:r>
          </w:p>
        </w:tc>
        <w:tc>
          <w:tcPr>
            <w:tcW w:w="673" w:type="dxa"/>
            <w:tcBorders>
              <w:top w:val="single" w:color="231F20" w:sz="4" w:space="0"/>
              <w:left w:val="single" w:color="231F20" w:sz="4" w:space="0"/>
              <w:bottom w:val="single" w:color="231F20" w:sz="4" w:space="0"/>
              <w:right w:val="single" w:color="231F20" w:sz="4" w:space="0"/>
            </w:tcBorders>
          </w:tcPr>
          <w:p>
            <w:pPr>
              <w:pStyle w:val="12"/>
              <w:spacing w:before="53"/>
              <w:ind w:right="38"/>
              <w:rPr>
                <w:sz w:val="15"/>
              </w:rPr>
            </w:pPr>
            <w:r>
              <w:rPr>
                <w:color w:val="312D2D"/>
                <w:w w:val="110"/>
                <w:sz w:val="15"/>
              </w:rPr>
              <w:t>294</w:t>
            </w:r>
          </w:p>
        </w:tc>
        <w:tc>
          <w:tcPr>
            <w:tcW w:w="675" w:type="dxa"/>
            <w:tcBorders>
              <w:top w:val="single" w:color="231F20" w:sz="4" w:space="0"/>
              <w:left w:val="single" w:color="231F20" w:sz="4" w:space="0"/>
              <w:bottom w:val="single" w:color="231F20" w:sz="4" w:space="0"/>
            </w:tcBorders>
          </w:tcPr>
          <w:p>
            <w:pPr>
              <w:pStyle w:val="12"/>
              <w:spacing w:before="53"/>
              <w:ind w:left="0" w:right="167"/>
              <w:jc w:val="right"/>
              <w:rPr>
                <w:sz w:val="15"/>
              </w:rPr>
            </w:pPr>
            <w:r>
              <w:rPr>
                <w:color w:val="312D2D"/>
                <w:w w:val="105"/>
                <w:sz w:val="15"/>
              </w:rPr>
              <w:t>28</w:t>
            </w:r>
            <w:r>
              <w:rPr>
                <w:color w:val="494646"/>
                <w:w w:val="105"/>
                <w:sz w:val="15"/>
              </w:rPr>
              <w:t>.</w:t>
            </w:r>
            <w:r>
              <w:rPr>
                <w:color w:val="312D2D"/>
                <w:w w:val="105"/>
                <w:sz w:val="15"/>
              </w:rPr>
              <w:t>3</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277" w:hRule="atLeast"/>
        </w:trPr>
        <w:tc>
          <w:tcPr>
            <w:tcW w:w="777" w:type="dxa"/>
            <w:tcBorders>
              <w:top w:val="single" w:color="231F20" w:sz="4" w:space="0"/>
              <w:bottom w:val="single" w:color="231F20" w:sz="4" w:space="0"/>
              <w:right w:val="single" w:color="231F20" w:sz="4" w:space="0"/>
            </w:tcBorders>
          </w:tcPr>
          <w:p>
            <w:pPr>
              <w:pStyle w:val="12"/>
              <w:spacing w:before="53"/>
              <w:ind w:left="27" w:right="2"/>
              <w:rPr>
                <w:sz w:val="15"/>
              </w:rPr>
            </w:pPr>
            <w:r>
              <w:rPr>
                <w:color w:val="312D2D"/>
                <w:w w:val="110"/>
                <w:sz w:val="15"/>
              </w:rPr>
              <w:t>46 8</w:t>
            </w:r>
          </w:p>
        </w:tc>
        <w:tc>
          <w:tcPr>
            <w:tcW w:w="673" w:type="dxa"/>
            <w:tcBorders>
              <w:top w:val="single" w:color="231F20" w:sz="4" w:space="0"/>
              <w:left w:val="single" w:color="231F20" w:sz="4" w:space="0"/>
              <w:bottom w:val="single" w:color="231F20" w:sz="4" w:space="0"/>
              <w:right w:val="single" w:color="231F20" w:sz="4" w:space="0"/>
            </w:tcBorders>
          </w:tcPr>
          <w:p>
            <w:pPr>
              <w:pStyle w:val="12"/>
              <w:spacing w:before="53"/>
              <w:ind w:right="13"/>
              <w:rPr>
                <w:sz w:val="15"/>
              </w:rPr>
            </w:pPr>
            <w:r>
              <w:rPr>
                <w:color w:val="312D2D"/>
                <w:w w:val="110"/>
                <w:sz w:val="15"/>
              </w:rPr>
              <w:t>24 0</w:t>
            </w:r>
          </w:p>
        </w:tc>
        <w:tc>
          <w:tcPr>
            <w:tcW w:w="675" w:type="dxa"/>
            <w:tcBorders>
              <w:top w:val="single" w:color="231F20" w:sz="4" w:space="0"/>
              <w:left w:val="single" w:color="231F20" w:sz="4" w:space="0"/>
              <w:bottom w:val="single" w:color="231F20" w:sz="4" w:space="0"/>
              <w:right w:val="single" w:color="231F20" w:sz="4" w:space="0"/>
            </w:tcBorders>
          </w:tcPr>
          <w:p>
            <w:pPr>
              <w:pStyle w:val="12"/>
              <w:spacing w:before="53"/>
              <w:ind w:left="207"/>
              <w:jc w:val="left"/>
              <w:rPr>
                <w:sz w:val="15"/>
              </w:rPr>
            </w:pPr>
            <w:r>
              <w:rPr>
                <w:color w:val="312D2D"/>
                <w:w w:val="110"/>
                <w:sz w:val="15"/>
              </w:rPr>
              <w:t>23 6</w:t>
            </w:r>
          </w:p>
        </w:tc>
        <w:tc>
          <w:tcPr>
            <w:tcW w:w="768" w:type="dxa"/>
            <w:tcBorders>
              <w:top w:val="single" w:color="231F20" w:sz="4" w:space="0"/>
              <w:left w:val="single" w:color="231F20" w:sz="4" w:space="0"/>
              <w:bottom w:val="single" w:color="231F20" w:sz="4" w:space="0"/>
              <w:right w:val="single" w:color="231F20" w:sz="4" w:space="0"/>
            </w:tcBorders>
          </w:tcPr>
          <w:p>
            <w:pPr>
              <w:pStyle w:val="12"/>
              <w:spacing w:before="53"/>
              <w:ind w:left="255"/>
              <w:jc w:val="left"/>
              <w:rPr>
                <w:sz w:val="15"/>
              </w:rPr>
            </w:pPr>
            <w:r>
              <w:rPr>
                <w:color w:val="312D2D"/>
                <w:w w:val="110"/>
                <w:sz w:val="15"/>
              </w:rPr>
              <w:t>506</w:t>
            </w:r>
          </w:p>
        </w:tc>
        <w:tc>
          <w:tcPr>
            <w:tcW w:w="673" w:type="dxa"/>
            <w:tcBorders>
              <w:top w:val="single" w:color="231F20" w:sz="4" w:space="0"/>
              <w:left w:val="single" w:color="231F20" w:sz="4" w:space="0"/>
              <w:bottom w:val="single" w:color="231F20" w:sz="4" w:space="0"/>
              <w:right w:val="single" w:color="231F20" w:sz="4" w:space="0"/>
            </w:tcBorders>
          </w:tcPr>
          <w:p>
            <w:pPr>
              <w:pStyle w:val="12"/>
              <w:spacing w:before="53"/>
              <w:ind w:right="4"/>
              <w:rPr>
                <w:sz w:val="15"/>
              </w:rPr>
            </w:pPr>
            <w:r>
              <w:rPr>
                <w:color w:val="312D2D"/>
                <w:w w:val="110"/>
                <w:sz w:val="15"/>
              </w:rPr>
              <w:t>29 7</w:t>
            </w:r>
          </w:p>
        </w:tc>
        <w:tc>
          <w:tcPr>
            <w:tcW w:w="675" w:type="dxa"/>
            <w:tcBorders>
              <w:top w:val="single" w:color="231F20" w:sz="4" w:space="0"/>
              <w:left w:val="single" w:color="231F20" w:sz="4" w:space="0"/>
              <w:bottom w:val="single" w:color="231F20" w:sz="4" w:space="0"/>
            </w:tcBorders>
          </w:tcPr>
          <w:p>
            <w:pPr>
              <w:pStyle w:val="12"/>
              <w:spacing w:before="53"/>
              <w:ind w:left="0" w:right="167"/>
              <w:jc w:val="right"/>
              <w:rPr>
                <w:sz w:val="15"/>
              </w:rPr>
            </w:pPr>
            <w:r>
              <w:rPr>
                <w:color w:val="312D2D"/>
                <w:w w:val="105"/>
                <w:sz w:val="15"/>
              </w:rPr>
              <w:t>28</w:t>
            </w:r>
            <w:r>
              <w:rPr>
                <w:color w:val="494646"/>
                <w:w w:val="105"/>
                <w:sz w:val="15"/>
              </w:rPr>
              <w:t>.</w:t>
            </w:r>
            <w:r>
              <w:rPr>
                <w:color w:val="312D2D"/>
                <w:w w:val="105"/>
                <w:sz w:val="15"/>
              </w:rPr>
              <w:t>6</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283" w:hRule="atLeast"/>
        </w:trPr>
        <w:tc>
          <w:tcPr>
            <w:tcW w:w="777" w:type="dxa"/>
            <w:tcBorders>
              <w:top w:val="single" w:color="231F20" w:sz="4" w:space="0"/>
              <w:bottom w:val="single" w:color="231F20" w:sz="4" w:space="0"/>
              <w:right w:val="single" w:color="231F20" w:sz="4" w:space="0"/>
            </w:tcBorders>
          </w:tcPr>
          <w:p>
            <w:pPr>
              <w:pStyle w:val="12"/>
              <w:ind w:left="32" w:right="2"/>
              <w:rPr>
                <w:sz w:val="15"/>
              </w:rPr>
            </w:pPr>
            <w:r>
              <w:rPr>
                <w:color w:val="312D2D"/>
                <w:w w:val="110"/>
                <w:sz w:val="15"/>
              </w:rPr>
              <w:t>47 0</w:t>
            </w:r>
          </w:p>
        </w:tc>
        <w:tc>
          <w:tcPr>
            <w:tcW w:w="673" w:type="dxa"/>
            <w:tcBorders>
              <w:top w:val="single" w:color="231F20" w:sz="4" w:space="0"/>
              <w:left w:val="single" w:color="231F20" w:sz="4" w:space="0"/>
              <w:bottom w:val="single" w:color="231F20" w:sz="4" w:space="0"/>
              <w:right w:val="single" w:color="231F20" w:sz="4" w:space="0"/>
            </w:tcBorders>
          </w:tcPr>
          <w:p>
            <w:pPr>
              <w:pStyle w:val="12"/>
              <w:ind w:right="13"/>
              <w:rPr>
                <w:sz w:val="15"/>
              </w:rPr>
            </w:pPr>
            <w:r>
              <w:rPr>
                <w:color w:val="312D2D"/>
                <w:w w:val="110"/>
                <w:sz w:val="15"/>
              </w:rPr>
              <w:t>24 3</w:t>
            </w:r>
          </w:p>
        </w:tc>
        <w:tc>
          <w:tcPr>
            <w:tcW w:w="675" w:type="dxa"/>
            <w:tcBorders>
              <w:top w:val="single" w:color="231F20" w:sz="4" w:space="0"/>
              <w:left w:val="single" w:color="231F20" w:sz="4" w:space="0"/>
              <w:bottom w:val="single" w:color="231F20" w:sz="4" w:space="0"/>
              <w:right w:val="single" w:color="231F20" w:sz="4" w:space="0"/>
            </w:tcBorders>
          </w:tcPr>
          <w:p>
            <w:pPr>
              <w:pStyle w:val="12"/>
              <w:ind w:left="207"/>
              <w:jc w:val="left"/>
              <w:rPr>
                <w:sz w:val="15"/>
              </w:rPr>
            </w:pPr>
            <w:r>
              <w:rPr>
                <w:color w:val="312D2D"/>
                <w:w w:val="110"/>
                <w:sz w:val="15"/>
              </w:rPr>
              <w:t>23 8</w:t>
            </w:r>
          </w:p>
        </w:tc>
        <w:tc>
          <w:tcPr>
            <w:tcW w:w="768" w:type="dxa"/>
            <w:tcBorders>
              <w:top w:val="single" w:color="231F20" w:sz="4" w:space="0"/>
              <w:left w:val="single" w:color="231F20" w:sz="4" w:space="0"/>
              <w:bottom w:val="single" w:color="231F20" w:sz="4" w:space="0"/>
              <w:right w:val="single" w:color="231F20" w:sz="4" w:space="0"/>
            </w:tcBorders>
          </w:tcPr>
          <w:p>
            <w:pPr>
              <w:pStyle w:val="12"/>
              <w:ind w:left="255"/>
              <w:jc w:val="left"/>
              <w:rPr>
                <w:sz w:val="15"/>
              </w:rPr>
            </w:pPr>
            <w:r>
              <w:rPr>
                <w:color w:val="312D2D"/>
                <w:w w:val="110"/>
                <w:sz w:val="15"/>
              </w:rPr>
              <w:t>50 8</w:t>
            </w:r>
          </w:p>
        </w:tc>
        <w:tc>
          <w:tcPr>
            <w:tcW w:w="673" w:type="dxa"/>
            <w:tcBorders>
              <w:top w:val="single" w:color="231F20" w:sz="4" w:space="0"/>
              <w:left w:val="single" w:color="231F20" w:sz="4" w:space="0"/>
              <w:bottom w:val="single" w:color="231F20" w:sz="4" w:space="0"/>
              <w:right w:val="single" w:color="231F20" w:sz="4" w:space="0"/>
            </w:tcBorders>
          </w:tcPr>
          <w:p>
            <w:pPr>
              <w:pStyle w:val="12"/>
              <w:ind w:right="6"/>
              <w:rPr>
                <w:sz w:val="15"/>
              </w:rPr>
            </w:pPr>
            <w:r>
              <w:rPr>
                <w:color w:val="312D2D"/>
                <w:w w:val="110"/>
                <w:sz w:val="15"/>
              </w:rPr>
              <w:t>30 0</w:t>
            </w:r>
          </w:p>
        </w:tc>
        <w:tc>
          <w:tcPr>
            <w:tcW w:w="675" w:type="dxa"/>
            <w:tcBorders>
              <w:top w:val="single" w:color="231F20" w:sz="4" w:space="0"/>
              <w:left w:val="single" w:color="231F20" w:sz="4" w:space="0"/>
              <w:bottom w:val="single" w:color="231F20" w:sz="4" w:space="0"/>
            </w:tcBorders>
          </w:tcPr>
          <w:p>
            <w:pPr>
              <w:pStyle w:val="12"/>
              <w:ind w:left="0" w:right="167"/>
              <w:jc w:val="right"/>
              <w:rPr>
                <w:sz w:val="15"/>
              </w:rPr>
            </w:pPr>
            <w:r>
              <w:rPr>
                <w:color w:val="312D2D"/>
                <w:w w:val="105"/>
                <w:sz w:val="15"/>
              </w:rPr>
              <w:t>28</w:t>
            </w:r>
            <w:r>
              <w:rPr>
                <w:color w:val="494646"/>
                <w:w w:val="105"/>
                <w:sz w:val="15"/>
              </w:rPr>
              <w:t>.</w:t>
            </w:r>
            <w:r>
              <w:rPr>
                <w:color w:val="312D2D"/>
                <w:w w:val="105"/>
                <w:sz w:val="15"/>
              </w:rPr>
              <w:t>9</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277" w:hRule="atLeast"/>
        </w:trPr>
        <w:tc>
          <w:tcPr>
            <w:tcW w:w="777" w:type="dxa"/>
            <w:tcBorders>
              <w:top w:val="single" w:color="231F20" w:sz="4" w:space="0"/>
              <w:bottom w:val="single" w:color="231F20" w:sz="4" w:space="0"/>
              <w:right w:val="single" w:color="231F20" w:sz="4" w:space="0"/>
            </w:tcBorders>
          </w:tcPr>
          <w:p>
            <w:pPr>
              <w:pStyle w:val="12"/>
              <w:ind w:left="33" w:right="2"/>
              <w:rPr>
                <w:sz w:val="15"/>
              </w:rPr>
            </w:pPr>
            <w:r>
              <w:rPr>
                <w:color w:val="312D2D"/>
                <w:w w:val="110"/>
                <w:sz w:val="15"/>
              </w:rPr>
              <w:t>47 2</w:t>
            </w:r>
          </w:p>
        </w:tc>
        <w:tc>
          <w:tcPr>
            <w:tcW w:w="673" w:type="dxa"/>
            <w:tcBorders>
              <w:top w:val="single" w:color="231F20" w:sz="4" w:space="0"/>
              <w:left w:val="single" w:color="231F20" w:sz="4" w:space="0"/>
              <w:bottom w:val="single" w:color="231F20" w:sz="4" w:space="0"/>
              <w:right w:val="single" w:color="231F20" w:sz="4" w:space="0"/>
            </w:tcBorders>
          </w:tcPr>
          <w:p>
            <w:pPr>
              <w:pStyle w:val="12"/>
              <w:ind w:right="15"/>
              <w:rPr>
                <w:sz w:val="15"/>
              </w:rPr>
            </w:pPr>
            <w:r>
              <w:rPr>
                <w:color w:val="312D2D"/>
                <w:w w:val="110"/>
                <w:sz w:val="15"/>
              </w:rPr>
              <w:t>24 6</w:t>
            </w:r>
          </w:p>
        </w:tc>
        <w:tc>
          <w:tcPr>
            <w:tcW w:w="675" w:type="dxa"/>
            <w:tcBorders>
              <w:top w:val="single" w:color="231F20" w:sz="4" w:space="0"/>
              <w:left w:val="single" w:color="231F20" w:sz="4" w:space="0"/>
              <w:bottom w:val="single" w:color="231F20" w:sz="4" w:space="0"/>
              <w:right w:val="single" w:color="231F20" w:sz="4" w:space="0"/>
            </w:tcBorders>
          </w:tcPr>
          <w:p>
            <w:pPr>
              <w:pStyle w:val="12"/>
              <w:ind w:left="207"/>
              <w:jc w:val="left"/>
              <w:rPr>
                <w:sz w:val="15"/>
              </w:rPr>
            </w:pPr>
            <w:r>
              <w:rPr>
                <w:color w:val="312D2D"/>
                <w:w w:val="110"/>
                <w:sz w:val="15"/>
              </w:rPr>
              <w:t>241</w:t>
            </w:r>
          </w:p>
        </w:tc>
        <w:tc>
          <w:tcPr>
            <w:tcW w:w="768" w:type="dxa"/>
            <w:tcBorders>
              <w:top w:val="single" w:color="231F20" w:sz="4" w:space="0"/>
              <w:left w:val="single" w:color="231F20" w:sz="4" w:space="0"/>
              <w:bottom w:val="single" w:color="231F20" w:sz="4" w:space="0"/>
              <w:right w:val="single" w:color="231F20" w:sz="4" w:space="0"/>
            </w:tcBorders>
          </w:tcPr>
          <w:p>
            <w:pPr>
              <w:pStyle w:val="12"/>
              <w:ind w:left="255"/>
              <w:jc w:val="left"/>
              <w:rPr>
                <w:sz w:val="15"/>
              </w:rPr>
            </w:pPr>
            <w:r>
              <w:rPr>
                <w:color w:val="312D2D"/>
                <w:w w:val="105"/>
                <w:sz w:val="15"/>
              </w:rPr>
              <w:t>510</w:t>
            </w:r>
          </w:p>
        </w:tc>
        <w:tc>
          <w:tcPr>
            <w:tcW w:w="673" w:type="dxa"/>
            <w:tcBorders>
              <w:top w:val="single" w:color="231F20" w:sz="4" w:space="0"/>
              <w:left w:val="single" w:color="231F20" w:sz="4" w:space="0"/>
              <w:bottom w:val="single" w:color="231F20" w:sz="4" w:space="0"/>
              <w:right w:val="single" w:color="231F20" w:sz="4" w:space="0"/>
            </w:tcBorders>
          </w:tcPr>
          <w:p>
            <w:pPr>
              <w:pStyle w:val="12"/>
              <w:spacing w:before="0"/>
              <w:ind w:left="0"/>
              <w:jc w:val="left"/>
              <w:rPr>
                <w:sz w:val="14"/>
              </w:rPr>
            </w:pPr>
          </w:p>
        </w:tc>
        <w:tc>
          <w:tcPr>
            <w:tcW w:w="675" w:type="dxa"/>
            <w:tcBorders>
              <w:top w:val="single" w:color="231F20" w:sz="4" w:space="0"/>
              <w:left w:val="single" w:color="231F20" w:sz="4" w:space="0"/>
              <w:bottom w:val="single" w:color="231F20" w:sz="4" w:space="0"/>
            </w:tcBorders>
          </w:tcPr>
          <w:p>
            <w:pPr>
              <w:pStyle w:val="12"/>
              <w:ind w:left="0" w:right="164"/>
              <w:jc w:val="right"/>
              <w:rPr>
                <w:sz w:val="15"/>
              </w:rPr>
            </w:pPr>
            <w:r>
              <w:rPr>
                <w:color w:val="312D2D"/>
                <w:w w:val="105"/>
                <w:sz w:val="15"/>
              </w:rPr>
              <w:t>29</w:t>
            </w:r>
            <w:r>
              <w:rPr>
                <w:color w:val="494646"/>
                <w:w w:val="105"/>
                <w:sz w:val="15"/>
              </w:rPr>
              <w:t>.</w:t>
            </w:r>
            <w:r>
              <w:rPr>
                <w:color w:val="312D2D"/>
                <w:w w:val="105"/>
                <w:sz w:val="15"/>
              </w:rPr>
              <w:t>2</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281" w:hRule="atLeast"/>
        </w:trPr>
        <w:tc>
          <w:tcPr>
            <w:tcW w:w="777" w:type="dxa"/>
            <w:tcBorders>
              <w:top w:val="single" w:color="231F20" w:sz="4" w:space="0"/>
              <w:bottom w:val="single" w:color="231F20" w:sz="4" w:space="0"/>
              <w:right w:val="single" w:color="231F20" w:sz="4" w:space="0"/>
            </w:tcBorders>
          </w:tcPr>
          <w:p>
            <w:pPr>
              <w:pStyle w:val="12"/>
              <w:spacing w:before="57"/>
              <w:ind w:left="2" w:right="2"/>
              <w:rPr>
                <w:sz w:val="15"/>
              </w:rPr>
            </w:pPr>
            <w:r>
              <w:rPr>
                <w:color w:val="312D2D"/>
                <w:w w:val="110"/>
                <w:sz w:val="15"/>
              </w:rPr>
              <w:t>474</w:t>
            </w:r>
          </w:p>
        </w:tc>
        <w:tc>
          <w:tcPr>
            <w:tcW w:w="673" w:type="dxa"/>
            <w:tcBorders>
              <w:top w:val="single" w:color="231F20" w:sz="4" w:space="0"/>
              <w:left w:val="single" w:color="231F20" w:sz="4" w:space="0"/>
              <w:bottom w:val="single" w:color="231F20" w:sz="4" w:space="0"/>
              <w:right w:val="single" w:color="231F20" w:sz="4" w:space="0"/>
            </w:tcBorders>
          </w:tcPr>
          <w:p>
            <w:pPr>
              <w:pStyle w:val="12"/>
              <w:spacing w:before="57"/>
              <w:ind w:right="13"/>
              <w:rPr>
                <w:sz w:val="15"/>
              </w:rPr>
            </w:pPr>
            <w:r>
              <w:rPr>
                <w:color w:val="312D2D"/>
                <w:w w:val="110"/>
                <w:sz w:val="15"/>
              </w:rPr>
              <w:t>24 9</w:t>
            </w:r>
          </w:p>
        </w:tc>
        <w:tc>
          <w:tcPr>
            <w:tcW w:w="675" w:type="dxa"/>
            <w:tcBorders>
              <w:top w:val="single" w:color="231F20" w:sz="4" w:space="0"/>
              <w:left w:val="single" w:color="231F20" w:sz="4" w:space="0"/>
              <w:bottom w:val="single" w:color="231F20" w:sz="4" w:space="0"/>
              <w:right w:val="single" w:color="231F20" w:sz="4" w:space="0"/>
            </w:tcBorders>
          </w:tcPr>
          <w:p>
            <w:pPr>
              <w:pStyle w:val="12"/>
              <w:spacing w:before="57"/>
              <w:ind w:left="207"/>
              <w:jc w:val="left"/>
              <w:rPr>
                <w:sz w:val="15"/>
              </w:rPr>
            </w:pPr>
            <w:r>
              <w:rPr>
                <w:color w:val="312D2D"/>
                <w:w w:val="110"/>
                <w:sz w:val="15"/>
              </w:rPr>
              <w:t>24 3</w:t>
            </w:r>
          </w:p>
        </w:tc>
        <w:tc>
          <w:tcPr>
            <w:tcW w:w="768" w:type="dxa"/>
            <w:tcBorders>
              <w:top w:val="single" w:color="231F20" w:sz="4" w:space="0"/>
              <w:left w:val="single" w:color="231F20" w:sz="4" w:space="0"/>
              <w:bottom w:val="single" w:color="231F20" w:sz="4" w:space="0"/>
              <w:right w:val="single" w:color="231F20" w:sz="4" w:space="0"/>
            </w:tcBorders>
          </w:tcPr>
          <w:p>
            <w:pPr>
              <w:pStyle w:val="12"/>
              <w:spacing w:before="57"/>
              <w:ind w:left="255"/>
              <w:jc w:val="left"/>
              <w:rPr>
                <w:sz w:val="15"/>
              </w:rPr>
            </w:pPr>
            <w:r>
              <w:rPr>
                <w:color w:val="312D2D"/>
                <w:w w:val="110"/>
                <w:sz w:val="15"/>
              </w:rPr>
              <w:t>51</w:t>
            </w:r>
            <w:r>
              <w:rPr>
                <w:color w:val="494646"/>
                <w:w w:val="110"/>
                <w:sz w:val="15"/>
              </w:rPr>
              <w:t>.</w:t>
            </w:r>
            <w:r>
              <w:rPr>
                <w:color w:val="312D2D"/>
                <w:w w:val="110"/>
                <w:sz w:val="15"/>
              </w:rPr>
              <w:t>2</w:t>
            </w:r>
          </w:p>
        </w:tc>
        <w:tc>
          <w:tcPr>
            <w:tcW w:w="673" w:type="dxa"/>
            <w:tcBorders>
              <w:top w:val="single" w:color="231F20" w:sz="4" w:space="0"/>
              <w:left w:val="single" w:color="231F20" w:sz="4" w:space="0"/>
              <w:bottom w:val="single" w:color="231F20" w:sz="4" w:space="0"/>
              <w:right w:val="single" w:color="231F20" w:sz="4" w:space="0"/>
            </w:tcBorders>
          </w:tcPr>
          <w:p>
            <w:pPr>
              <w:pStyle w:val="12"/>
              <w:spacing w:before="0"/>
              <w:ind w:left="0"/>
              <w:jc w:val="left"/>
              <w:rPr>
                <w:sz w:val="14"/>
              </w:rPr>
            </w:pPr>
          </w:p>
        </w:tc>
        <w:tc>
          <w:tcPr>
            <w:tcW w:w="675" w:type="dxa"/>
            <w:tcBorders>
              <w:top w:val="single" w:color="231F20" w:sz="4" w:space="0"/>
              <w:left w:val="single" w:color="231F20" w:sz="4" w:space="0"/>
              <w:bottom w:val="single" w:color="231F20" w:sz="4" w:space="0"/>
            </w:tcBorders>
          </w:tcPr>
          <w:p>
            <w:pPr>
              <w:pStyle w:val="12"/>
              <w:spacing w:before="57"/>
              <w:ind w:left="0" w:right="168"/>
              <w:jc w:val="right"/>
              <w:rPr>
                <w:sz w:val="15"/>
              </w:rPr>
            </w:pPr>
            <w:r>
              <w:rPr>
                <w:color w:val="312D2D"/>
                <w:w w:val="105"/>
                <w:sz w:val="15"/>
              </w:rPr>
              <w:t>29</w:t>
            </w:r>
            <w:r>
              <w:rPr>
                <w:color w:val="595656"/>
                <w:w w:val="105"/>
                <w:sz w:val="15"/>
              </w:rPr>
              <w:t>.</w:t>
            </w:r>
            <w:r>
              <w:rPr>
                <w:color w:val="312D2D"/>
                <w:w w:val="105"/>
                <w:sz w:val="15"/>
              </w:rPr>
              <w:t>5</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279" w:hRule="atLeast"/>
        </w:trPr>
        <w:tc>
          <w:tcPr>
            <w:tcW w:w="777" w:type="dxa"/>
            <w:tcBorders>
              <w:top w:val="single" w:color="231F20" w:sz="4" w:space="0"/>
              <w:bottom w:val="single" w:color="231F20" w:sz="4" w:space="0"/>
              <w:right w:val="single" w:color="231F20" w:sz="4" w:space="0"/>
            </w:tcBorders>
          </w:tcPr>
          <w:p>
            <w:pPr>
              <w:pStyle w:val="12"/>
              <w:spacing w:before="54"/>
              <w:ind w:left="29" w:right="2"/>
              <w:rPr>
                <w:sz w:val="15"/>
              </w:rPr>
            </w:pPr>
            <w:r>
              <w:rPr>
                <w:color w:val="312D2D"/>
                <w:w w:val="110"/>
                <w:sz w:val="15"/>
              </w:rPr>
              <w:t>47 6</w:t>
            </w:r>
          </w:p>
        </w:tc>
        <w:tc>
          <w:tcPr>
            <w:tcW w:w="673" w:type="dxa"/>
            <w:tcBorders>
              <w:top w:val="single" w:color="231F20" w:sz="4" w:space="0"/>
              <w:left w:val="single" w:color="231F20" w:sz="4" w:space="0"/>
              <w:bottom w:val="single" w:color="231F20" w:sz="4" w:space="0"/>
              <w:right w:val="single" w:color="231F20" w:sz="4" w:space="0"/>
            </w:tcBorders>
          </w:tcPr>
          <w:p>
            <w:pPr>
              <w:pStyle w:val="12"/>
              <w:spacing w:before="54"/>
              <w:ind w:right="12"/>
              <w:rPr>
                <w:sz w:val="15"/>
              </w:rPr>
            </w:pPr>
            <w:r>
              <w:rPr>
                <w:color w:val="312D2D"/>
                <w:w w:val="110"/>
                <w:sz w:val="15"/>
              </w:rPr>
              <w:t>25 1</w:t>
            </w:r>
          </w:p>
        </w:tc>
        <w:tc>
          <w:tcPr>
            <w:tcW w:w="675" w:type="dxa"/>
            <w:tcBorders>
              <w:top w:val="single" w:color="231F20" w:sz="4" w:space="0"/>
              <w:left w:val="single" w:color="231F20" w:sz="4" w:space="0"/>
              <w:bottom w:val="single" w:color="231F20" w:sz="4" w:space="0"/>
              <w:right w:val="single" w:color="231F20" w:sz="4" w:space="0"/>
            </w:tcBorders>
          </w:tcPr>
          <w:p>
            <w:pPr>
              <w:pStyle w:val="12"/>
              <w:spacing w:before="54"/>
              <w:ind w:left="207"/>
              <w:jc w:val="left"/>
              <w:rPr>
                <w:sz w:val="15"/>
              </w:rPr>
            </w:pPr>
            <w:r>
              <w:rPr>
                <w:color w:val="312D2D"/>
                <w:w w:val="110"/>
                <w:sz w:val="15"/>
              </w:rPr>
              <w:t>24 6</w:t>
            </w:r>
          </w:p>
        </w:tc>
        <w:tc>
          <w:tcPr>
            <w:tcW w:w="768" w:type="dxa"/>
            <w:tcBorders>
              <w:top w:val="single" w:color="231F20" w:sz="4" w:space="0"/>
              <w:left w:val="single" w:color="231F20" w:sz="4" w:space="0"/>
              <w:bottom w:val="single" w:color="231F20" w:sz="4" w:space="0"/>
              <w:right w:val="single" w:color="231F20" w:sz="4" w:space="0"/>
            </w:tcBorders>
          </w:tcPr>
          <w:p>
            <w:pPr>
              <w:pStyle w:val="12"/>
              <w:spacing w:before="54"/>
              <w:ind w:left="44" w:right="90"/>
              <w:rPr>
                <w:sz w:val="15"/>
              </w:rPr>
            </w:pPr>
            <w:r>
              <w:rPr>
                <w:color w:val="312D2D"/>
                <w:w w:val="105"/>
                <w:sz w:val="15"/>
              </w:rPr>
              <w:t>514</w:t>
            </w:r>
          </w:p>
        </w:tc>
        <w:tc>
          <w:tcPr>
            <w:tcW w:w="673" w:type="dxa"/>
            <w:tcBorders>
              <w:top w:val="single" w:color="231F20" w:sz="4" w:space="0"/>
              <w:left w:val="single" w:color="231F20" w:sz="4" w:space="0"/>
              <w:bottom w:val="single" w:color="231F20" w:sz="4" w:space="0"/>
              <w:right w:val="single" w:color="231F20" w:sz="4" w:space="0"/>
            </w:tcBorders>
          </w:tcPr>
          <w:p>
            <w:pPr>
              <w:pStyle w:val="12"/>
              <w:spacing w:before="0"/>
              <w:ind w:left="0"/>
              <w:jc w:val="left"/>
              <w:rPr>
                <w:sz w:val="14"/>
              </w:rPr>
            </w:pPr>
          </w:p>
        </w:tc>
        <w:tc>
          <w:tcPr>
            <w:tcW w:w="675" w:type="dxa"/>
            <w:tcBorders>
              <w:top w:val="single" w:color="231F20" w:sz="4" w:space="0"/>
              <w:left w:val="single" w:color="231F20" w:sz="4" w:space="0"/>
              <w:bottom w:val="single" w:color="231F20" w:sz="4" w:space="0"/>
            </w:tcBorders>
          </w:tcPr>
          <w:p>
            <w:pPr>
              <w:pStyle w:val="12"/>
              <w:spacing w:before="54"/>
              <w:ind w:left="0" w:right="170"/>
              <w:jc w:val="right"/>
              <w:rPr>
                <w:sz w:val="15"/>
              </w:rPr>
            </w:pPr>
            <w:r>
              <w:rPr>
                <w:color w:val="312D2D"/>
                <w:w w:val="105"/>
                <w:sz w:val="15"/>
              </w:rPr>
              <w:t>29</w:t>
            </w:r>
            <w:r>
              <w:rPr>
                <w:color w:val="494646"/>
                <w:w w:val="105"/>
                <w:sz w:val="15"/>
              </w:rPr>
              <w:t>.</w:t>
            </w:r>
            <w:r>
              <w:rPr>
                <w:color w:val="312D2D"/>
                <w:w w:val="105"/>
                <w:sz w:val="15"/>
              </w:rPr>
              <w:t>8</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281" w:hRule="atLeast"/>
        </w:trPr>
        <w:tc>
          <w:tcPr>
            <w:tcW w:w="777" w:type="dxa"/>
            <w:tcBorders>
              <w:top w:val="single" w:color="231F20" w:sz="4" w:space="0"/>
              <w:bottom w:val="single" w:color="231F20" w:sz="4" w:space="0"/>
              <w:right w:val="single" w:color="231F20" w:sz="4" w:space="0"/>
            </w:tcBorders>
          </w:tcPr>
          <w:p>
            <w:pPr>
              <w:pStyle w:val="12"/>
              <w:spacing w:before="54"/>
              <w:ind w:left="27" w:right="2"/>
              <w:rPr>
                <w:sz w:val="15"/>
              </w:rPr>
            </w:pPr>
            <w:r>
              <w:rPr>
                <w:color w:val="312D2D"/>
                <w:w w:val="110"/>
                <w:sz w:val="15"/>
              </w:rPr>
              <w:t>47 8</w:t>
            </w:r>
          </w:p>
        </w:tc>
        <w:tc>
          <w:tcPr>
            <w:tcW w:w="673" w:type="dxa"/>
            <w:tcBorders>
              <w:top w:val="single" w:color="231F20" w:sz="4" w:space="0"/>
              <w:left w:val="single" w:color="231F20" w:sz="4" w:space="0"/>
              <w:bottom w:val="single" w:color="231F20" w:sz="4" w:space="0"/>
              <w:right w:val="single" w:color="231F20" w:sz="4" w:space="0"/>
            </w:tcBorders>
          </w:tcPr>
          <w:p>
            <w:pPr>
              <w:pStyle w:val="12"/>
              <w:spacing w:before="54"/>
              <w:ind w:left="21" w:right="79"/>
              <w:rPr>
                <w:sz w:val="15"/>
              </w:rPr>
            </w:pPr>
            <w:r>
              <w:rPr>
                <w:color w:val="312D2D"/>
                <w:w w:val="105"/>
                <w:sz w:val="15"/>
              </w:rPr>
              <w:t>254</w:t>
            </w:r>
          </w:p>
        </w:tc>
        <w:tc>
          <w:tcPr>
            <w:tcW w:w="675" w:type="dxa"/>
            <w:tcBorders>
              <w:top w:val="single" w:color="231F20" w:sz="4" w:space="0"/>
              <w:left w:val="single" w:color="231F20" w:sz="4" w:space="0"/>
              <w:bottom w:val="single" w:color="231F20" w:sz="4" w:space="0"/>
              <w:right w:val="single" w:color="231F20" w:sz="4" w:space="0"/>
            </w:tcBorders>
          </w:tcPr>
          <w:p>
            <w:pPr>
              <w:pStyle w:val="12"/>
              <w:spacing w:before="54"/>
              <w:ind w:left="207"/>
              <w:jc w:val="left"/>
              <w:rPr>
                <w:sz w:val="15"/>
              </w:rPr>
            </w:pPr>
            <w:r>
              <w:rPr>
                <w:color w:val="312D2D"/>
                <w:sz w:val="15"/>
              </w:rPr>
              <w:t>24 9</w:t>
            </w:r>
          </w:p>
        </w:tc>
        <w:tc>
          <w:tcPr>
            <w:tcW w:w="768" w:type="dxa"/>
            <w:tcBorders>
              <w:top w:val="single" w:color="231F20" w:sz="4" w:space="0"/>
              <w:left w:val="single" w:color="231F20" w:sz="4" w:space="0"/>
              <w:bottom w:val="single" w:color="231F20" w:sz="4" w:space="0"/>
              <w:right w:val="single" w:color="231F20" w:sz="4" w:space="0"/>
            </w:tcBorders>
          </w:tcPr>
          <w:p>
            <w:pPr>
              <w:pStyle w:val="12"/>
              <w:spacing w:before="59"/>
              <w:ind w:left="44" w:right="42"/>
              <w:rPr>
                <w:sz w:val="15"/>
              </w:rPr>
            </w:pPr>
            <w:r>
              <w:rPr>
                <w:color w:val="312D2D"/>
                <w:w w:val="105"/>
                <w:sz w:val="15"/>
              </w:rPr>
              <w:t>516</w:t>
            </w:r>
          </w:p>
        </w:tc>
        <w:tc>
          <w:tcPr>
            <w:tcW w:w="673" w:type="dxa"/>
            <w:tcBorders>
              <w:top w:val="single" w:color="231F20" w:sz="4" w:space="0"/>
              <w:left w:val="single" w:color="231F20" w:sz="4" w:space="0"/>
              <w:bottom w:val="single" w:color="231F20" w:sz="4" w:space="0"/>
              <w:right w:val="single" w:color="231F20" w:sz="4" w:space="0"/>
            </w:tcBorders>
          </w:tcPr>
          <w:p>
            <w:pPr>
              <w:pStyle w:val="12"/>
              <w:spacing w:before="0"/>
              <w:ind w:left="0"/>
              <w:jc w:val="left"/>
              <w:rPr>
                <w:sz w:val="14"/>
              </w:rPr>
            </w:pPr>
          </w:p>
        </w:tc>
        <w:tc>
          <w:tcPr>
            <w:tcW w:w="675" w:type="dxa"/>
            <w:tcBorders>
              <w:top w:val="single" w:color="231F20" w:sz="4" w:space="0"/>
              <w:left w:val="single" w:color="231F20" w:sz="4" w:space="0"/>
              <w:bottom w:val="single" w:color="231F20" w:sz="4" w:space="0"/>
            </w:tcBorders>
          </w:tcPr>
          <w:p>
            <w:pPr>
              <w:pStyle w:val="12"/>
              <w:spacing w:before="54"/>
              <w:ind w:left="0" w:right="165"/>
              <w:jc w:val="right"/>
              <w:rPr>
                <w:sz w:val="15"/>
              </w:rPr>
            </w:pPr>
            <w:r>
              <w:rPr>
                <w:color w:val="312D2D"/>
                <w:w w:val="105"/>
                <w:sz w:val="15"/>
              </w:rPr>
              <w:t>30</w:t>
            </w:r>
            <w:r>
              <w:rPr>
                <w:color w:val="595656"/>
                <w:w w:val="105"/>
                <w:sz w:val="15"/>
              </w:rPr>
              <w:t>.</w:t>
            </w:r>
            <w:r>
              <w:rPr>
                <w:color w:val="312D2D"/>
                <w:w w:val="105"/>
                <w:sz w:val="15"/>
              </w:rPr>
              <w:t>0</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278" w:hRule="atLeast"/>
        </w:trPr>
        <w:tc>
          <w:tcPr>
            <w:tcW w:w="777" w:type="dxa"/>
            <w:tcBorders>
              <w:top w:val="single" w:color="231F20" w:sz="4" w:space="0"/>
              <w:right w:val="single" w:color="231F20" w:sz="4" w:space="0"/>
            </w:tcBorders>
          </w:tcPr>
          <w:p>
            <w:pPr>
              <w:pStyle w:val="12"/>
              <w:spacing w:before="56"/>
              <w:ind w:left="32" w:right="2"/>
              <w:rPr>
                <w:sz w:val="15"/>
              </w:rPr>
            </w:pPr>
            <w:r>
              <w:rPr>
                <w:color w:val="312D2D"/>
                <w:w w:val="110"/>
                <w:sz w:val="15"/>
              </w:rPr>
              <w:t>48 0</w:t>
            </w:r>
          </w:p>
        </w:tc>
        <w:tc>
          <w:tcPr>
            <w:tcW w:w="673" w:type="dxa"/>
            <w:tcBorders>
              <w:top w:val="single" w:color="231F20" w:sz="4" w:space="0"/>
              <w:left w:val="single" w:color="231F20" w:sz="4" w:space="0"/>
              <w:right w:val="single" w:color="231F20" w:sz="4" w:space="0"/>
            </w:tcBorders>
          </w:tcPr>
          <w:p>
            <w:pPr>
              <w:pStyle w:val="12"/>
              <w:spacing w:before="56"/>
              <w:ind w:right="8"/>
              <w:rPr>
                <w:sz w:val="15"/>
              </w:rPr>
            </w:pPr>
            <w:r>
              <w:rPr>
                <w:color w:val="312D2D"/>
                <w:w w:val="110"/>
                <w:sz w:val="15"/>
              </w:rPr>
              <w:t>25 7</w:t>
            </w:r>
          </w:p>
        </w:tc>
        <w:tc>
          <w:tcPr>
            <w:tcW w:w="675" w:type="dxa"/>
            <w:tcBorders>
              <w:top w:val="single" w:color="231F20" w:sz="4" w:space="0"/>
              <w:left w:val="single" w:color="231F20" w:sz="4" w:space="0"/>
              <w:right w:val="single" w:color="231F20" w:sz="4" w:space="0"/>
            </w:tcBorders>
          </w:tcPr>
          <w:p>
            <w:pPr>
              <w:pStyle w:val="12"/>
              <w:spacing w:before="56"/>
              <w:ind w:left="207"/>
              <w:jc w:val="left"/>
              <w:rPr>
                <w:sz w:val="15"/>
              </w:rPr>
            </w:pPr>
            <w:r>
              <w:rPr>
                <w:color w:val="312D2D"/>
                <w:w w:val="110"/>
                <w:sz w:val="15"/>
              </w:rPr>
              <w:t>251</w:t>
            </w:r>
          </w:p>
        </w:tc>
        <w:tc>
          <w:tcPr>
            <w:tcW w:w="768" w:type="dxa"/>
            <w:tcBorders>
              <w:top w:val="single" w:color="231F20" w:sz="4" w:space="0"/>
              <w:left w:val="single" w:color="231F20" w:sz="4" w:space="0"/>
              <w:right w:val="single" w:color="231F20" w:sz="4" w:space="0"/>
            </w:tcBorders>
          </w:tcPr>
          <w:p>
            <w:pPr>
              <w:pStyle w:val="12"/>
              <w:spacing w:before="0"/>
              <w:ind w:left="0"/>
              <w:jc w:val="left"/>
              <w:rPr>
                <w:sz w:val="14"/>
              </w:rPr>
            </w:pPr>
          </w:p>
        </w:tc>
        <w:tc>
          <w:tcPr>
            <w:tcW w:w="673" w:type="dxa"/>
            <w:tcBorders>
              <w:top w:val="single" w:color="231F20" w:sz="4" w:space="0"/>
              <w:left w:val="single" w:color="231F20" w:sz="4" w:space="0"/>
              <w:right w:val="single" w:color="231F20" w:sz="4" w:space="0"/>
            </w:tcBorders>
          </w:tcPr>
          <w:p>
            <w:pPr>
              <w:pStyle w:val="12"/>
              <w:spacing w:before="0"/>
              <w:ind w:left="0"/>
              <w:jc w:val="left"/>
              <w:rPr>
                <w:sz w:val="14"/>
              </w:rPr>
            </w:pPr>
          </w:p>
        </w:tc>
        <w:tc>
          <w:tcPr>
            <w:tcW w:w="675" w:type="dxa"/>
            <w:tcBorders>
              <w:top w:val="single" w:color="231F20" w:sz="4" w:space="0"/>
              <w:left w:val="single" w:color="231F20" w:sz="4" w:space="0"/>
            </w:tcBorders>
          </w:tcPr>
          <w:p>
            <w:pPr>
              <w:pStyle w:val="12"/>
              <w:spacing w:before="0"/>
              <w:ind w:left="0"/>
              <w:jc w:val="left"/>
              <w:rPr>
                <w:sz w:val="14"/>
              </w:rPr>
            </w:pPr>
          </w:p>
        </w:tc>
      </w:tr>
    </w:tbl>
    <w:p>
      <w:pPr>
        <w:pStyle w:val="5"/>
        <w:rPr>
          <w:rFonts w:ascii="Times New Roman"/>
          <w:sz w:val="20"/>
        </w:rPr>
      </w:pPr>
    </w:p>
    <w:p>
      <w:pPr>
        <w:pStyle w:val="5"/>
        <w:spacing w:before="4"/>
        <w:rPr>
          <w:rFonts w:ascii="Times New Roman"/>
          <w:sz w:val="24"/>
        </w:rPr>
      </w:pPr>
    </w:p>
    <w:p>
      <w:pPr>
        <w:spacing w:before="93"/>
        <w:ind w:left="884" w:right="0" w:firstLine="0"/>
        <w:jc w:val="left"/>
        <w:rPr>
          <w:rFonts w:ascii="Times New Roman"/>
          <w:sz w:val="18"/>
        </w:rPr>
      </w:pPr>
      <w:r>
        <w:rPr>
          <w:rFonts w:ascii="Times New Roman"/>
          <w:color w:val="312D2D"/>
          <w:w w:val="105"/>
          <w:sz w:val="18"/>
        </w:rPr>
        <w:t>12</w:t>
      </w:r>
    </w:p>
    <w:p>
      <w:pPr>
        <w:spacing w:after="0"/>
        <w:jc w:val="left"/>
        <w:rPr>
          <w:rFonts w:ascii="Times New Roman"/>
          <w:sz w:val="18"/>
        </w:rPr>
        <w:sectPr>
          <w:pgSz w:w="5840" w:h="8280"/>
          <w:pgMar w:top="740" w:right="0" w:bottom="280" w:left="0" w:header="720" w:footer="720" w:gutter="0"/>
          <w:cols w:space="720" w:num="1"/>
        </w:sectPr>
      </w:pPr>
    </w:p>
    <w:p>
      <w:pPr>
        <w:tabs>
          <w:tab w:val="left" w:pos="3974"/>
        </w:tabs>
        <w:spacing w:before="0" w:line="240" w:lineRule="auto"/>
        <w:ind w:left="634" w:right="0" w:firstLine="0"/>
        <w:jc w:val="left"/>
        <w:rPr>
          <w:rFonts w:hint="eastAsia" w:eastAsia="宋体"/>
          <w:sz w:val="17"/>
          <w:lang w:eastAsia="zh-CN"/>
        </w:rPr>
      </w:pPr>
      <w:bookmarkStart w:id="2" w:name="_GoBack"/>
      <w:bookmarkEnd w:id="2"/>
      <w:r>
        <w:rPr>
          <w:rFonts w:hint="eastAsia" w:eastAsia="宋体"/>
          <w:sz w:val="17"/>
          <w:lang w:eastAsia="zh-CN"/>
        </w:rPr>
        <w:drawing>
          <wp:anchor distT="0" distB="0" distL="114300" distR="114300" simplePos="0" relativeHeight="251669504" behindDoc="0" locked="0" layoutInCell="1" allowOverlap="1">
            <wp:simplePos x="0" y="0"/>
            <wp:positionH relativeFrom="column">
              <wp:posOffset>-19050</wp:posOffset>
            </wp:positionH>
            <wp:positionV relativeFrom="paragraph">
              <wp:posOffset>0</wp:posOffset>
            </wp:positionV>
            <wp:extent cx="3738880" cy="5300980"/>
            <wp:effectExtent l="0" t="0" r="13970" b="13970"/>
            <wp:wrapSquare wrapText="bothSides"/>
            <wp:docPr id="3" name="图片 3" descr="说明书封模板反面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说明书封模板反面A4"/>
                    <pic:cNvPicPr>
                      <a:picLocks noChangeAspect="1"/>
                    </pic:cNvPicPr>
                  </pic:nvPicPr>
                  <pic:blipFill>
                    <a:blip r:embed="rId26"/>
                    <a:stretch>
                      <a:fillRect/>
                    </a:stretch>
                  </pic:blipFill>
                  <pic:spPr>
                    <a:xfrm>
                      <a:off x="0" y="0"/>
                      <a:ext cx="3738880" cy="5300980"/>
                    </a:xfrm>
                    <a:prstGeom prst="rect">
                      <a:avLst/>
                    </a:prstGeom>
                  </pic:spPr>
                </pic:pic>
              </a:graphicData>
            </a:graphic>
          </wp:anchor>
        </w:drawing>
      </w:r>
    </w:p>
    <w:sectPr>
      <w:pgSz w:w="5840" w:h="8280"/>
      <w:pgMar w:top="0" w:right="0" w:bottom="280" w:left="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092B84"/>
    <w:multiLevelType w:val="multilevel"/>
    <w:tmpl w:val="CF092B84"/>
    <w:lvl w:ilvl="0" w:tentative="0">
      <w:start w:val="7"/>
      <w:numFmt w:val="decimal"/>
      <w:lvlText w:val="%1"/>
      <w:lvlJc w:val="left"/>
      <w:pPr>
        <w:ind w:left="541" w:hanging="85"/>
        <w:jc w:val="left"/>
      </w:pPr>
      <w:rPr>
        <w:rFonts w:hint="default"/>
        <w:w w:val="41"/>
      </w:rPr>
    </w:lvl>
    <w:lvl w:ilvl="1" w:tentative="0">
      <w:start w:val="0"/>
      <w:numFmt w:val="bullet"/>
      <w:lvlText w:val="•"/>
      <w:lvlJc w:val="left"/>
      <w:pPr>
        <w:ind w:left="761" w:hanging="85"/>
      </w:pPr>
      <w:rPr>
        <w:rFonts w:hint="default"/>
      </w:rPr>
    </w:lvl>
    <w:lvl w:ilvl="2" w:tentative="0">
      <w:start w:val="0"/>
      <w:numFmt w:val="bullet"/>
      <w:lvlText w:val="•"/>
      <w:lvlJc w:val="left"/>
      <w:pPr>
        <w:ind w:left="983" w:hanging="85"/>
      </w:pPr>
      <w:rPr>
        <w:rFonts w:hint="default"/>
      </w:rPr>
    </w:lvl>
    <w:lvl w:ilvl="3" w:tentative="0">
      <w:start w:val="0"/>
      <w:numFmt w:val="bullet"/>
      <w:lvlText w:val="•"/>
      <w:lvlJc w:val="left"/>
      <w:pPr>
        <w:ind w:left="1204" w:hanging="85"/>
      </w:pPr>
      <w:rPr>
        <w:rFonts w:hint="default"/>
      </w:rPr>
    </w:lvl>
    <w:lvl w:ilvl="4" w:tentative="0">
      <w:start w:val="0"/>
      <w:numFmt w:val="bullet"/>
      <w:lvlText w:val="•"/>
      <w:lvlJc w:val="left"/>
      <w:pPr>
        <w:ind w:left="1426" w:hanging="85"/>
      </w:pPr>
      <w:rPr>
        <w:rFonts w:hint="default"/>
      </w:rPr>
    </w:lvl>
    <w:lvl w:ilvl="5" w:tentative="0">
      <w:start w:val="0"/>
      <w:numFmt w:val="bullet"/>
      <w:lvlText w:val="•"/>
      <w:lvlJc w:val="left"/>
      <w:pPr>
        <w:ind w:left="1647" w:hanging="85"/>
      </w:pPr>
      <w:rPr>
        <w:rFonts w:hint="default"/>
      </w:rPr>
    </w:lvl>
    <w:lvl w:ilvl="6" w:tentative="0">
      <w:start w:val="0"/>
      <w:numFmt w:val="bullet"/>
      <w:lvlText w:val="•"/>
      <w:lvlJc w:val="left"/>
      <w:pPr>
        <w:ind w:left="1869" w:hanging="85"/>
      </w:pPr>
      <w:rPr>
        <w:rFonts w:hint="default"/>
      </w:rPr>
    </w:lvl>
    <w:lvl w:ilvl="7" w:tentative="0">
      <w:start w:val="0"/>
      <w:numFmt w:val="bullet"/>
      <w:lvlText w:val="•"/>
      <w:lvlJc w:val="left"/>
      <w:pPr>
        <w:ind w:left="2091" w:hanging="85"/>
      </w:pPr>
      <w:rPr>
        <w:rFonts w:hint="default"/>
      </w:rPr>
    </w:lvl>
    <w:lvl w:ilvl="8" w:tentative="0">
      <w:start w:val="0"/>
      <w:numFmt w:val="bullet"/>
      <w:lvlText w:val="•"/>
      <w:lvlJc w:val="left"/>
      <w:pPr>
        <w:ind w:left="2312" w:hanging="85"/>
      </w:pPr>
      <w:rPr>
        <w:rFonts w:hint="default"/>
      </w:rPr>
    </w:lvl>
  </w:abstractNum>
  <w:abstractNum w:abstractNumId="1">
    <w:nsid w:val="0053208E"/>
    <w:multiLevelType w:val="multilevel"/>
    <w:tmpl w:val="0053208E"/>
    <w:lvl w:ilvl="0" w:tentative="0">
      <w:start w:val="3"/>
      <w:numFmt w:val="decimal"/>
      <w:lvlText w:val="%1"/>
      <w:lvlJc w:val="left"/>
      <w:pPr>
        <w:ind w:left="547" w:hanging="89"/>
        <w:jc w:val="left"/>
      </w:pPr>
      <w:rPr>
        <w:rFonts w:hint="default" w:ascii="Arial" w:hAnsi="Arial" w:eastAsia="Arial" w:cs="Arial"/>
        <w:color w:val="2A2626"/>
        <w:w w:val="41"/>
        <w:sz w:val="15"/>
        <w:szCs w:val="15"/>
      </w:rPr>
    </w:lvl>
    <w:lvl w:ilvl="1" w:tentative="0">
      <w:start w:val="0"/>
      <w:numFmt w:val="bullet"/>
      <w:lvlText w:val="•"/>
      <w:lvlJc w:val="left"/>
      <w:pPr>
        <w:ind w:left="761" w:hanging="89"/>
      </w:pPr>
      <w:rPr>
        <w:rFonts w:hint="default"/>
      </w:rPr>
    </w:lvl>
    <w:lvl w:ilvl="2" w:tentative="0">
      <w:start w:val="0"/>
      <w:numFmt w:val="bullet"/>
      <w:lvlText w:val="•"/>
      <w:lvlJc w:val="left"/>
      <w:pPr>
        <w:ind w:left="983" w:hanging="89"/>
      </w:pPr>
      <w:rPr>
        <w:rFonts w:hint="default"/>
      </w:rPr>
    </w:lvl>
    <w:lvl w:ilvl="3" w:tentative="0">
      <w:start w:val="0"/>
      <w:numFmt w:val="bullet"/>
      <w:lvlText w:val="•"/>
      <w:lvlJc w:val="left"/>
      <w:pPr>
        <w:ind w:left="1204" w:hanging="89"/>
      </w:pPr>
      <w:rPr>
        <w:rFonts w:hint="default"/>
      </w:rPr>
    </w:lvl>
    <w:lvl w:ilvl="4" w:tentative="0">
      <w:start w:val="0"/>
      <w:numFmt w:val="bullet"/>
      <w:lvlText w:val="•"/>
      <w:lvlJc w:val="left"/>
      <w:pPr>
        <w:ind w:left="1426" w:hanging="89"/>
      </w:pPr>
      <w:rPr>
        <w:rFonts w:hint="default"/>
      </w:rPr>
    </w:lvl>
    <w:lvl w:ilvl="5" w:tentative="0">
      <w:start w:val="0"/>
      <w:numFmt w:val="bullet"/>
      <w:lvlText w:val="•"/>
      <w:lvlJc w:val="left"/>
      <w:pPr>
        <w:ind w:left="1647" w:hanging="89"/>
      </w:pPr>
      <w:rPr>
        <w:rFonts w:hint="default"/>
      </w:rPr>
    </w:lvl>
    <w:lvl w:ilvl="6" w:tentative="0">
      <w:start w:val="0"/>
      <w:numFmt w:val="bullet"/>
      <w:lvlText w:val="•"/>
      <w:lvlJc w:val="left"/>
      <w:pPr>
        <w:ind w:left="1869" w:hanging="89"/>
      </w:pPr>
      <w:rPr>
        <w:rFonts w:hint="default"/>
      </w:rPr>
    </w:lvl>
    <w:lvl w:ilvl="7" w:tentative="0">
      <w:start w:val="0"/>
      <w:numFmt w:val="bullet"/>
      <w:lvlText w:val="•"/>
      <w:lvlJc w:val="left"/>
      <w:pPr>
        <w:ind w:left="2091" w:hanging="89"/>
      </w:pPr>
      <w:rPr>
        <w:rFonts w:hint="default"/>
      </w:rPr>
    </w:lvl>
    <w:lvl w:ilvl="8" w:tentative="0">
      <w:start w:val="0"/>
      <w:numFmt w:val="bullet"/>
      <w:lvlText w:val="•"/>
      <w:lvlJc w:val="left"/>
      <w:pPr>
        <w:ind w:left="2312" w:hanging="89"/>
      </w:pPr>
      <w:rPr>
        <w:rFonts w:hint="default"/>
      </w:rPr>
    </w:lvl>
  </w:abstractNum>
  <w:abstractNum w:abstractNumId="2">
    <w:nsid w:val="59ADCABA"/>
    <w:multiLevelType w:val="multilevel"/>
    <w:tmpl w:val="59ADCABA"/>
    <w:lvl w:ilvl="0" w:tentative="0">
      <w:start w:val="1"/>
      <w:numFmt w:val="decimal"/>
      <w:lvlText w:val="%1"/>
      <w:lvlJc w:val="left"/>
      <w:pPr>
        <w:ind w:left="811" w:hanging="114"/>
        <w:jc w:val="left"/>
      </w:pPr>
      <w:rPr>
        <w:rFonts w:hint="default"/>
        <w:w w:val="92"/>
      </w:rPr>
    </w:lvl>
    <w:lvl w:ilvl="1" w:tentative="0">
      <w:start w:val="0"/>
      <w:numFmt w:val="bullet"/>
      <w:lvlText w:val="•"/>
      <w:lvlJc w:val="left"/>
      <w:pPr>
        <w:ind w:left="1560" w:hanging="114"/>
      </w:pPr>
      <w:rPr>
        <w:rFonts w:hint="default"/>
      </w:rPr>
    </w:lvl>
    <w:lvl w:ilvl="2" w:tentative="0">
      <w:start w:val="0"/>
      <w:numFmt w:val="bullet"/>
      <w:lvlText w:val="•"/>
      <w:lvlJc w:val="left"/>
      <w:pPr>
        <w:ind w:left="1840" w:hanging="114"/>
      </w:pPr>
      <w:rPr>
        <w:rFonts w:hint="default"/>
      </w:rPr>
    </w:lvl>
    <w:lvl w:ilvl="3" w:tentative="0">
      <w:start w:val="0"/>
      <w:numFmt w:val="bullet"/>
      <w:lvlText w:val="•"/>
      <w:lvlJc w:val="left"/>
      <w:pPr>
        <w:ind w:left="2000" w:hanging="114"/>
      </w:pPr>
      <w:rPr>
        <w:rFonts w:hint="default"/>
      </w:rPr>
    </w:lvl>
    <w:lvl w:ilvl="4" w:tentative="0">
      <w:start w:val="0"/>
      <w:numFmt w:val="bullet"/>
      <w:lvlText w:val="•"/>
      <w:lvlJc w:val="left"/>
      <w:pPr>
        <w:ind w:left="2548" w:hanging="114"/>
      </w:pPr>
      <w:rPr>
        <w:rFonts w:hint="default"/>
      </w:rPr>
    </w:lvl>
    <w:lvl w:ilvl="5" w:tentative="0">
      <w:start w:val="0"/>
      <w:numFmt w:val="bullet"/>
      <w:lvlText w:val="•"/>
      <w:lvlJc w:val="left"/>
      <w:pPr>
        <w:ind w:left="3096" w:hanging="114"/>
      </w:pPr>
      <w:rPr>
        <w:rFonts w:hint="default"/>
      </w:rPr>
    </w:lvl>
    <w:lvl w:ilvl="6" w:tentative="0">
      <w:start w:val="0"/>
      <w:numFmt w:val="bullet"/>
      <w:lvlText w:val="•"/>
      <w:lvlJc w:val="left"/>
      <w:pPr>
        <w:ind w:left="3645" w:hanging="114"/>
      </w:pPr>
      <w:rPr>
        <w:rFonts w:hint="default"/>
      </w:rPr>
    </w:lvl>
    <w:lvl w:ilvl="7" w:tentative="0">
      <w:start w:val="0"/>
      <w:numFmt w:val="bullet"/>
      <w:lvlText w:val="•"/>
      <w:lvlJc w:val="left"/>
      <w:pPr>
        <w:ind w:left="4193" w:hanging="114"/>
      </w:pPr>
      <w:rPr>
        <w:rFonts w:hint="default"/>
      </w:rPr>
    </w:lvl>
    <w:lvl w:ilvl="8" w:tentative="0">
      <w:start w:val="0"/>
      <w:numFmt w:val="bullet"/>
      <w:lvlText w:val="•"/>
      <w:lvlJc w:val="left"/>
      <w:pPr>
        <w:ind w:left="4742" w:hanging="114"/>
      </w:pPr>
      <w:rPr>
        <w:rFont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720"/>
  <w:drawingGridHorizontalSpacing w:val="110"/>
  <w:displayHorizontalDrawingGridEvery w:val="2"/>
  <w:characterSpacingControl w:val="doNotCompress"/>
  <w:footnotePr>
    <w:footnote w:id="0"/>
    <w:footnote w:id="1"/>
  </w:footnotePr>
  <w:endnotePr>
    <w:endnote w:id="0"/>
    <w:endnote w:id="1"/>
  </w:endnotePr>
  <w:compat>
    <w:ulTrailSpace/>
    <w:shapeLayoutLikeWW8/>
    <w:useFELayout/>
    <w:compatSetting w:name="compatibilityMode" w:uri="http://schemas.microsoft.com/office/word" w:val="12"/>
  </w:compat>
  <w:docVars>
    <w:docVar w:name="commondata" w:val="eyJoZGlkIjoiNTFlMWVjZmYxZTU1Y2RjMjNjMDhmYTk5MWQ0MjkwYjQifQ=="/>
  </w:docVars>
  <w:rsids>
    <w:rsidRoot w:val="00000000"/>
    <w:rsid w:val="05E91A8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en-US" w:eastAsia="en-US" w:bidi="ar-SA"/>
    </w:rPr>
  </w:style>
  <w:style w:type="paragraph" w:styleId="2">
    <w:name w:val="heading 1"/>
    <w:basedOn w:val="1"/>
    <w:next w:val="1"/>
    <w:qFormat/>
    <w:uiPriority w:val="1"/>
    <w:pPr>
      <w:outlineLvl w:val="1"/>
    </w:pPr>
    <w:rPr>
      <w:rFonts w:ascii="宋体" w:hAnsi="宋体" w:eastAsia="宋体" w:cs="宋体"/>
      <w:sz w:val="24"/>
      <w:szCs w:val="24"/>
    </w:rPr>
  </w:style>
  <w:style w:type="paragraph" w:styleId="3">
    <w:name w:val="heading 2"/>
    <w:basedOn w:val="1"/>
    <w:next w:val="1"/>
    <w:qFormat/>
    <w:uiPriority w:val="1"/>
    <w:pPr>
      <w:ind w:left="119"/>
      <w:outlineLvl w:val="2"/>
    </w:pPr>
    <w:rPr>
      <w:rFonts w:ascii="Times New Roman" w:hAnsi="Times New Roman" w:eastAsia="Times New Roman" w:cs="Times New Roman"/>
      <w:sz w:val="21"/>
      <w:szCs w:val="21"/>
    </w:rPr>
  </w:style>
  <w:style w:type="paragraph" w:styleId="4">
    <w:name w:val="heading 3"/>
    <w:basedOn w:val="1"/>
    <w:next w:val="1"/>
    <w:qFormat/>
    <w:uiPriority w:val="1"/>
    <w:pPr>
      <w:spacing w:before="94"/>
      <w:ind w:left="637"/>
      <w:outlineLvl w:val="3"/>
    </w:pPr>
    <w:rPr>
      <w:rFonts w:ascii="宋体" w:hAnsi="宋体" w:eastAsia="宋体" w:cs="宋体"/>
      <w:sz w:val="17"/>
      <w:szCs w:val="17"/>
    </w:rPr>
  </w:style>
  <w:style w:type="character" w:default="1" w:styleId="9">
    <w:name w:val="Default Paragraph Font"/>
    <w:semiHidden/>
    <w:unhideWhenUsed/>
    <w:uiPriority w:val="1"/>
  </w:style>
  <w:style w:type="table" w:default="1" w:styleId="8">
    <w:name w:val="Normal Table"/>
    <w:semiHidden/>
    <w:uiPriority w:val="0"/>
    <w:tblPr>
      <w:tblCellMar>
        <w:top w:w="0" w:type="dxa"/>
        <w:left w:w="108" w:type="dxa"/>
        <w:bottom w:w="0" w:type="dxa"/>
        <w:right w:w="108" w:type="dxa"/>
      </w:tblCellMar>
    </w:tblPr>
  </w:style>
  <w:style w:type="paragraph" w:styleId="5">
    <w:name w:val="Body Text"/>
    <w:basedOn w:val="1"/>
    <w:qFormat/>
    <w:uiPriority w:val="1"/>
    <w:rPr>
      <w:rFonts w:ascii="宋体" w:hAnsi="宋体" w:eastAsia="宋体" w:cs="宋体"/>
      <w:sz w:val="16"/>
      <w:szCs w:val="16"/>
    </w:rPr>
  </w:style>
  <w:style w:type="paragraph" w:styleId="6">
    <w:name w:val="toc 1"/>
    <w:basedOn w:val="1"/>
    <w:next w:val="1"/>
    <w:qFormat/>
    <w:uiPriority w:val="1"/>
    <w:pPr>
      <w:spacing w:before="209"/>
      <w:ind w:left="804"/>
    </w:pPr>
    <w:rPr>
      <w:rFonts w:ascii="宋体" w:hAnsi="宋体" w:eastAsia="宋体" w:cs="宋体"/>
      <w:sz w:val="20"/>
      <w:szCs w:val="20"/>
    </w:rPr>
  </w:style>
  <w:style w:type="paragraph" w:styleId="7">
    <w:name w:val="toc 2"/>
    <w:basedOn w:val="1"/>
    <w:next w:val="1"/>
    <w:qFormat/>
    <w:uiPriority w:val="1"/>
    <w:pPr>
      <w:spacing w:before="120"/>
      <w:ind w:left="815"/>
    </w:pPr>
    <w:rPr>
      <w:rFonts w:ascii="宋体" w:hAnsi="宋体" w:eastAsia="宋体" w:cs="宋体"/>
      <w:sz w:val="19"/>
      <w:szCs w:val="19"/>
    </w:rPr>
  </w:style>
  <w:style w:type="table" w:customStyle="1" w:styleId="10">
    <w:name w:val="Table Normal"/>
    <w:semiHidden/>
    <w:unhideWhenUsed/>
    <w:qFormat/>
    <w:uiPriority w:val="2"/>
    <w:tblPr>
      <w:tblCellMar>
        <w:top w:w="0" w:type="dxa"/>
        <w:left w:w="0" w:type="dxa"/>
        <w:bottom w:w="0" w:type="dxa"/>
        <w:right w:w="0" w:type="dxa"/>
      </w:tblCellMar>
    </w:tblPr>
  </w:style>
  <w:style w:type="paragraph" w:styleId="11">
    <w:name w:val="List Paragraph"/>
    <w:basedOn w:val="1"/>
    <w:qFormat/>
    <w:uiPriority w:val="1"/>
    <w:pPr>
      <w:spacing w:before="21"/>
      <w:ind w:left="547" w:hanging="90"/>
    </w:pPr>
    <w:rPr>
      <w:rFonts w:ascii="宋体" w:hAnsi="宋体" w:eastAsia="宋体" w:cs="宋体"/>
    </w:rPr>
  </w:style>
  <w:style w:type="paragraph" w:customStyle="1" w:styleId="12">
    <w:name w:val="Table Paragraph"/>
    <w:basedOn w:val="1"/>
    <w:qFormat/>
    <w:uiPriority w:val="1"/>
    <w:pPr>
      <w:spacing w:before="55"/>
      <w:ind w:left="41"/>
      <w:jc w:val="center"/>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1.jpe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87"/>
    <customShpInfo spid="_x0000_s1088"/>
    <customShpInfo spid="_x0000_s1090"/>
    <customShpInfo spid="_x0000_s1091"/>
    <customShpInfo spid="_x0000_s1089"/>
    <customShpInfo spid="_x0000_s1092"/>
    <customShpInfo spid="_x0000_s1093"/>
    <customShpInfo spid="_x0000_s1094"/>
    <customShpInfo spid="_x0000_s1095"/>
    <customShpInfo spid="_x0000_s109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16</Pages>
  <Words>3197</Words>
  <Characters>4257</Characters>
  <TotalTime>0</TotalTime>
  <ScaleCrop>false</ScaleCrop>
  <LinksUpToDate>false</LinksUpToDate>
  <CharactersWithSpaces>4678</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2022-09-06T06:18:00Z</dcterms:created>
  <dc:creator>Administrator</dc:creator>
  <cp:lastModifiedBy>Administrator</cp:lastModifiedBy>
  <dcterms:modified xsi:type="dcterms:W3CDTF">2022-09-06T06:22:56Z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2021-07-08T00:00:00Z</vt:filetime>
  </property>
  <property fmtid="{D5CDD505-2E9C-101B-9397-08002B2CF9AE}" pid="3" name="Creator">
    <vt:lpwstr>Adobe InDesign CS2 (4.0)</vt:lpwstr>
  </property>
  <property fmtid="{D5CDD505-2E9C-101B-9397-08002B2CF9AE}" pid="4" name="LastSaved">
    <vt:filetime>2022-09-06T00:00:00Z</vt:filetime>
  </property>
  <property fmtid="{D5CDD505-2E9C-101B-9397-08002B2CF9AE}" pid="5" name="KSOProductBuildVer">
    <vt:lpwstr>2052-11.1.0.12313</vt:lpwstr>
  </property>
  <property fmtid="{D5CDD505-2E9C-101B-9397-08002B2CF9AE}" pid="6" name="ICV">
    <vt:lpwstr>26E266C658064233A5880F50F5417859</vt:lpwstr>
  </property>
</Properties>
</file>