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eastAsia" w:ascii="獅尾尖刺黑體SC-Black" w:eastAsia="宋体"/>
          <w:b/>
          <w:lang w:eastAsia="zh-CN"/>
        </w:rPr>
        <w:sectPr>
          <w:pgSz w:w="7380" w:h="10440"/>
          <w:pgMar w:top="960" w:right="0" w:bottom="280" w:left="0" w:header="720" w:footer="720" w:gutter="0"/>
          <w:cols w:space="720" w:num="1"/>
        </w:sectPr>
      </w:pPr>
      <w:bookmarkStart w:id="0" w:name="_GoBack"/>
      <w:bookmarkEnd w:id="0"/>
      <w:r>
        <w:rPr>
          <w:rFonts w:hint="eastAsia" w:ascii="獅尾尖刺黑體SC-Black" w:eastAsia="宋体"/>
          <w:b/>
          <w:lang w:eastAsia="zh-CN"/>
        </w:rPr>
        <w:drawing>
          <wp:anchor distT="0" distB="0" distL="114300" distR="114300" simplePos="0" relativeHeight="251681792" behindDoc="0" locked="0" layoutInCell="1" allowOverlap="1">
            <wp:simplePos x="0" y="0"/>
            <wp:positionH relativeFrom="column">
              <wp:posOffset>-20955</wp:posOffset>
            </wp:positionH>
            <wp:positionV relativeFrom="paragraph">
              <wp:posOffset>-645795</wp:posOffset>
            </wp:positionV>
            <wp:extent cx="4715510" cy="6673850"/>
            <wp:effectExtent l="0" t="0" r="8890" b="12700"/>
            <wp:wrapSquare wrapText="bothSides"/>
            <wp:docPr id="2" name="图片 2" descr="砂浆回弹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砂浆回弹仪"/>
                    <pic:cNvPicPr>
                      <a:picLocks noChangeAspect="1"/>
                    </pic:cNvPicPr>
                  </pic:nvPicPr>
                  <pic:blipFill>
                    <a:blip r:embed="rId12"/>
                    <a:stretch>
                      <a:fillRect/>
                    </a:stretch>
                  </pic:blipFill>
                  <pic:spPr>
                    <a:xfrm>
                      <a:off x="0" y="0"/>
                      <a:ext cx="4715510" cy="6673850"/>
                    </a:xfrm>
                    <a:prstGeom prst="rect">
                      <a:avLst/>
                    </a:prstGeom>
                  </pic:spPr>
                </pic:pic>
              </a:graphicData>
            </a:graphic>
          </wp:anchor>
        </w:drawing>
      </w:r>
    </w:p>
    <w:p>
      <w:pPr>
        <w:pStyle w:val="5"/>
        <w:rPr>
          <w:rFonts w:hint="eastAsia" w:ascii="獅尾尖刺黑體SC-Black" w:eastAsia="宋体"/>
          <w:b/>
          <w:lang w:eastAsia="zh-CN"/>
        </w:rPr>
      </w:pPr>
    </w:p>
    <w:p>
      <w:pPr>
        <w:pStyle w:val="5"/>
        <w:spacing w:before="8"/>
        <w:rPr>
          <w:rFonts w:ascii="獅尾尖刺黑體SC-Black"/>
          <w:b/>
          <w:sz w:val="17"/>
        </w:rPr>
      </w:pPr>
    </w:p>
    <w:p>
      <w:pPr>
        <w:spacing w:before="16"/>
        <w:ind w:left="0" w:right="0" w:firstLine="0"/>
        <w:jc w:val="center"/>
        <w:rPr>
          <w:rFonts w:hint="eastAsia" w:ascii="獅尾尖刺黑體SC-Black" w:eastAsia="獅尾尖刺黑體SC-Black"/>
          <w:b/>
          <w:sz w:val="28"/>
        </w:rPr>
      </w:pPr>
      <w:r>
        <w:rPr>
          <w:rFonts w:hint="eastAsia" w:ascii="獅尾尖刺黑體SC-Black" w:eastAsia="獅尾尖刺黑體SC-Black"/>
          <w:b/>
          <w:sz w:val="28"/>
        </w:rPr>
        <w:t>目录</w:t>
      </w:r>
    </w:p>
    <w:p>
      <w:pPr>
        <w:pStyle w:val="5"/>
        <w:spacing w:before="3"/>
        <w:rPr>
          <w:rFonts w:ascii="獅尾尖刺黑體SC-Black"/>
          <w:b/>
          <w:sz w:val="22"/>
        </w:rPr>
      </w:pPr>
    </w:p>
    <w:p>
      <w:pPr>
        <w:pStyle w:val="5"/>
        <w:tabs>
          <w:tab w:val="left" w:leader="dot" w:pos="5800"/>
        </w:tabs>
        <w:ind w:left="1699"/>
      </w:pPr>
      <w:r>
        <w:t>一、概述</w:t>
      </w:r>
      <w:r>
        <w:tab/>
      </w:r>
      <w:r>
        <w:t>(1)</w:t>
      </w:r>
    </w:p>
    <w:p>
      <w:pPr>
        <w:pStyle w:val="5"/>
        <w:tabs>
          <w:tab w:val="left" w:leader="dot" w:pos="5800"/>
        </w:tabs>
        <w:spacing w:before="104"/>
        <w:ind w:left="1699"/>
      </w:pPr>
      <w:r>
        <w:t>二、回弹仪构造</w:t>
      </w:r>
      <w:r>
        <w:tab/>
      </w:r>
      <w:r>
        <w:t>(2)</w:t>
      </w:r>
    </w:p>
    <w:p>
      <w:pPr>
        <w:pStyle w:val="5"/>
        <w:tabs>
          <w:tab w:val="left" w:leader="dot" w:pos="5800"/>
        </w:tabs>
        <w:spacing w:before="103"/>
        <w:ind w:left="1699"/>
      </w:pPr>
      <w:r>
        <w:t>三、回弹仪的操作、保养及校验…</w:t>
      </w:r>
      <w:r>
        <w:tab/>
      </w:r>
      <w:r>
        <w:t>(3)</w:t>
      </w:r>
    </w:p>
    <w:p>
      <w:pPr>
        <w:pStyle w:val="5"/>
        <w:tabs>
          <w:tab w:val="left" w:leader="dot" w:pos="5800"/>
        </w:tabs>
        <w:spacing w:before="104"/>
        <w:ind w:left="1699"/>
      </w:pPr>
      <w:r>
        <w:t>四、检验及数据整理…</w:t>
      </w:r>
      <w:r>
        <w:tab/>
      </w:r>
      <w:r>
        <w:t>(5)</w:t>
      </w:r>
    </w:p>
    <w:p>
      <w:pPr>
        <w:pStyle w:val="5"/>
        <w:tabs>
          <w:tab w:val="left" w:leader="dot" w:pos="5800"/>
        </w:tabs>
        <w:spacing w:before="104"/>
        <w:ind w:left="1699"/>
      </w:pPr>
      <w:r>
        <w:t>五、强度计算及推定…</w:t>
      </w:r>
      <w:r>
        <w:tab/>
      </w:r>
      <w:r>
        <w:t>(8)</w:t>
      </w:r>
    </w:p>
    <w:p>
      <w:pPr>
        <w:pStyle w:val="5"/>
        <w:spacing w:before="103"/>
        <w:ind w:left="1463"/>
      </w:pPr>
      <w:r>
        <w:t>六、附录</w:t>
      </w:r>
    </w:p>
    <w:p>
      <w:pPr>
        <w:pStyle w:val="5"/>
        <w:spacing w:before="104"/>
        <w:ind w:left="1987"/>
      </w:pPr>
      <w:r>
        <w:t>附录一回弹仪检测砌筑砂浆强度报告表……</w:t>
      </w:r>
    </w:p>
    <w:p>
      <w:pPr>
        <w:spacing w:after="0"/>
        <w:sectPr>
          <w:pgSz w:w="7380" w:h="10440"/>
          <w:pgMar w:top="960" w:right="0" w:bottom="280" w:left="0" w:header="720" w:footer="720" w:gutter="0"/>
          <w:cols w:space="720" w:num="1"/>
        </w:sectPr>
      </w:pPr>
    </w:p>
    <w:p>
      <w:pPr>
        <w:pStyle w:val="5"/>
      </w:pPr>
    </w:p>
    <w:p>
      <w:pPr>
        <w:pStyle w:val="5"/>
        <w:spacing w:before="7"/>
        <w:rPr>
          <w:sz w:val="15"/>
        </w:rPr>
      </w:pPr>
    </w:p>
    <w:p>
      <w:pPr>
        <w:pStyle w:val="2"/>
        <w:tabs>
          <w:tab w:val="left" w:pos="1123"/>
        </w:tabs>
        <w:rPr>
          <w:b/>
        </w:rPr>
      </w:pPr>
      <w:r>
        <w:rPr>
          <w:b/>
        </w:rPr>
        <w:t>一、概</w:t>
      </w:r>
      <w:r>
        <w:rPr>
          <w:b/>
        </w:rPr>
        <w:tab/>
      </w:r>
      <w:r>
        <w:rPr>
          <w:b/>
        </w:rPr>
        <w:t>述</w:t>
      </w:r>
    </w:p>
    <w:p>
      <w:pPr>
        <w:pStyle w:val="5"/>
        <w:spacing w:before="246" w:line="374" w:lineRule="auto"/>
        <w:ind w:left="1079" w:right="1087" w:firstLine="424"/>
      </w:pPr>
      <w:r>
        <w:t>砂浆回弹仪是用一弹簧驱动弹击锤并通过弹击杆弹击砂浆表面所产生的瞬时弹性变形的恢复力，使弹击锤带动指针弹回并指示出弹回的距离，以弹回值作为评定砂浆抗压强度相关的指标之一，来推定烧结普通砖或烧结多孔砖砌体中</w:t>
      </w:r>
    </w:p>
    <w:p>
      <w:pPr>
        <w:pStyle w:val="5"/>
        <w:spacing w:line="374" w:lineRule="auto"/>
        <w:ind w:left="1079" w:right="879"/>
      </w:pPr>
      <w:r>
        <w:t>砌筑砂浆的强度，不适用于推定高温、长期浸水、遭受火灾、环境侵蚀等砌筑砂浆的强度。</w:t>
      </w:r>
    </w:p>
    <w:p>
      <w:pPr>
        <w:pStyle w:val="5"/>
        <w:spacing w:before="2" w:line="372" w:lineRule="auto"/>
        <w:ind w:left="1079" w:right="1262" w:firstLine="424"/>
      </w:pPr>
      <w:r>
        <w:t>本厂生产的ZC5 型回弹仪系标准能量为0.196J，示值系统为指针直读式或数字式，仪器的主要指标是：</w:t>
      </w:r>
    </w:p>
    <w:p>
      <w:pPr>
        <w:pStyle w:val="5"/>
        <w:spacing w:line="301" w:lineRule="exact"/>
        <w:ind w:left="1648"/>
      </w:pPr>
      <w:r>
        <w:rPr>
          <w:rFonts w:hint="eastAsia" w:ascii="獅尾尖刺黑體SC-Black" w:eastAsia="獅尾尖刺黑體SC-Black"/>
          <w:b/>
        </w:rPr>
        <w:t>1、</w:t>
      </w:r>
      <w:r>
        <w:t>冲击动能 0.196J</w:t>
      </w:r>
    </w:p>
    <w:p>
      <w:pPr>
        <w:pStyle w:val="5"/>
        <w:spacing w:before="81"/>
        <w:ind w:left="1648"/>
      </w:pPr>
      <w:r>
        <w:rPr>
          <w:rFonts w:hint="eastAsia" w:ascii="獅尾尖刺黑體SC-Black" w:eastAsia="獅尾尖刺黑體SC-Black"/>
          <w:b/>
        </w:rPr>
        <w:t>2、</w:t>
      </w:r>
      <w:r>
        <w:t>弹击锤冲击长度 75+0.3mm</w:t>
      </w:r>
    </w:p>
    <w:p>
      <w:pPr>
        <w:pStyle w:val="5"/>
        <w:spacing w:before="78"/>
        <w:ind w:left="1648"/>
      </w:pPr>
      <w:r>
        <w:rPr>
          <w:rFonts w:hint="eastAsia" w:ascii="獅尾尖刺黑體SC-Black" w:eastAsia="獅尾尖刺黑體SC-Black"/>
          <w:b/>
        </w:rPr>
        <w:t>3、</w:t>
      </w:r>
      <w:r>
        <w:t>指针滑块的磨擦力 0.5+0.1N</w:t>
      </w:r>
    </w:p>
    <w:p>
      <w:pPr>
        <w:pStyle w:val="5"/>
        <w:spacing w:before="81"/>
        <w:ind w:left="1646"/>
      </w:pPr>
      <w:r>
        <w:rPr>
          <w:rFonts w:hint="eastAsia" w:ascii="獅尾尖刺黑體SC-Black" w:eastAsia="獅尾尖刺黑體SC-Black"/>
          <w:b/>
        </w:rPr>
        <w:t>4、</w:t>
      </w:r>
      <w:r>
        <w:t>弹击拉簧工作长度 61.5+0.3mm</w:t>
      </w:r>
    </w:p>
    <w:p>
      <w:pPr>
        <w:pStyle w:val="5"/>
        <w:spacing w:before="81"/>
        <w:ind w:left="1646"/>
      </w:pPr>
      <w:r>
        <w:rPr>
          <w:rFonts w:hint="eastAsia" w:ascii="獅尾尖刺黑體SC-Black" w:hAnsi="獅尾尖刺黑體SC-Black" w:eastAsia="獅尾尖刺黑體SC-Black"/>
          <w:b/>
        </w:rPr>
        <w:t>5、</w:t>
      </w:r>
      <w:r>
        <w:t>弹击锤脱钩位置刻度尺“100”刻线</w:t>
      </w:r>
    </w:p>
    <w:p>
      <w:pPr>
        <w:pStyle w:val="5"/>
        <w:spacing w:before="78"/>
        <w:ind w:left="1646"/>
      </w:pPr>
      <w:r>
        <w:rPr>
          <w:rFonts w:hint="eastAsia" w:ascii="獅尾尖刺黑體SC-Black" w:hAnsi="獅尾尖刺黑體SC-Black" w:eastAsia="獅尾尖刺黑體SC-Black"/>
          <w:b/>
        </w:rPr>
        <w:t>6、</w:t>
      </w:r>
      <w:r>
        <w:t>弹击杆端部球面半径 25 ±1mm</w:t>
      </w:r>
    </w:p>
    <w:p>
      <w:pPr>
        <w:pStyle w:val="5"/>
        <w:spacing w:before="81"/>
        <w:ind w:left="1646"/>
      </w:pPr>
      <w:r>
        <w:rPr>
          <w:rFonts w:hint="eastAsia" w:ascii="獅尾尖刺黑體SC-Black" w:hAnsi="獅尾尖刺黑體SC-Black" w:eastAsia="獅尾尖刺黑體SC-Black"/>
          <w:b/>
        </w:rPr>
        <w:t>7、</w:t>
      </w:r>
      <w:r>
        <w:t>弹击锤起跳位置刻度尺“0+1”处</w:t>
      </w:r>
    </w:p>
    <w:p>
      <w:pPr>
        <w:pStyle w:val="5"/>
        <w:spacing w:before="81"/>
        <w:ind w:left="1646"/>
      </w:pPr>
      <w:r>
        <w:rPr>
          <w:rFonts w:hint="eastAsia" w:ascii="獅尾尖刺黑體SC-Black" w:hAnsi="獅尾尖刺黑體SC-Black" w:eastAsia="獅尾尖刺黑體SC-Black"/>
          <w:b/>
        </w:rPr>
        <w:t>8、</w:t>
      </w:r>
      <w:r>
        <w:t>钢砧上的率定值 74 ±2</w:t>
      </w:r>
    </w:p>
    <w:p>
      <w:pPr>
        <w:spacing w:after="0"/>
        <w:sectPr>
          <w:footerReference r:id="rId5" w:type="default"/>
          <w:footerReference r:id="rId6" w:type="even"/>
          <w:pgSz w:w="7380" w:h="10440"/>
          <w:pgMar w:top="960" w:right="0" w:bottom="1160" w:left="0" w:header="0" w:footer="973" w:gutter="0"/>
          <w:pgNumType w:start="1"/>
          <w:cols w:space="720" w:num="1"/>
        </w:sectPr>
      </w:pPr>
    </w:p>
    <w:p>
      <w:pPr>
        <w:pStyle w:val="5"/>
      </w:pPr>
    </w:p>
    <w:p>
      <w:pPr>
        <w:pStyle w:val="2"/>
        <w:spacing w:before="178"/>
        <w:rPr>
          <w:b/>
        </w:rPr>
      </w:pPr>
      <w:r>
        <w:rPr>
          <w:b/>
        </w:rPr>
        <w:t>二、回弹仪的结构</w:t>
      </w:r>
    </w:p>
    <w:p>
      <w:pPr>
        <w:pStyle w:val="5"/>
        <w:spacing w:before="150"/>
        <w:jc w:val="center"/>
      </w:pPr>
      <w:r>
        <w:t>图 1 示出 ZC5 型回弹仪在弹击后的纵向剖面结构示意图。</w:t>
      </w:r>
    </w:p>
    <w:p>
      <w:pPr>
        <w:pStyle w:val="5"/>
        <w:spacing w:before="6"/>
        <w:rPr>
          <w:sz w:val="17"/>
        </w:rPr>
      </w:pPr>
    </w:p>
    <w:p>
      <w:pPr>
        <w:pStyle w:val="9"/>
        <w:numPr>
          <w:ilvl w:val="0"/>
          <w:numId w:val="1"/>
        </w:numPr>
        <w:tabs>
          <w:tab w:val="left" w:pos="1635"/>
        </w:tabs>
        <w:spacing w:before="0" w:after="0" w:line="240" w:lineRule="auto"/>
        <w:ind w:left="1634" w:right="0" w:hanging="152"/>
        <w:jc w:val="left"/>
        <w:rPr>
          <w:sz w:val="20"/>
        </w:rPr>
      </w:pPr>
      <w:r>
        <w:drawing>
          <wp:anchor distT="0" distB="0" distL="0" distR="0" simplePos="0" relativeHeight="251675648" behindDoc="0" locked="0" layoutInCell="1" allowOverlap="1">
            <wp:simplePos x="0" y="0"/>
            <wp:positionH relativeFrom="page">
              <wp:posOffset>2145665</wp:posOffset>
            </wp:positionH>
            <wp:positionV relativeFrom="paragraph">
              <wp:posOffset>40640</wp:posOffset>
            </wp:positionV>
            <wp:extent cx="1598930" cy="372808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3" cstate="print"/>
                    <a:stretch>
                      <a:fillRect/>
                    </a:stretch>
                  </pic:blipFill>
                  <pic:spPr>
                    <a:xfrm>
                      <a:off x="0" y="0"/>
                      <a:ext cx="1598758" cy="3728159"/>
                    </a:xfrm>
                    <a:prstGeom prst="rect">
                      <a:avLst/>
                    </a:prstGeom>
                  </pic:spPr>
                </pic:pic>
              </a:graphicData>
            </a:graphic>
          </wp:anchor>
        </w:drawing>
      </w:r>
      <w:r>
        <w:rPr>
          <w:w w:val="95"/>
          <w:sz w:val="20"/>
        </w:rPr>
        <w:t>一紧固螺母：</w:t>
      </w:r>
    </w:p>
    <w:p>
      <w:pPr>
        <w:pStyle w:val="9"/>
        <w:numPr>
          <w:ilvl w:val="0"/>
          <w:numId w:val="1"/>
        </w:numPr>
        <w:tabs>
          <w:tab w:val="left" w:pos="1635"/>
        </w:tabs>
        <w:spacing w:before="25" w:after="0" w:line="240" w:lineRule="auto"/>
        <w:ind w:left="1634" w:right="0" w:hanging="152"/>
        <w:jc w:val="left"/>
        <w:rPr>
          <w:sz w:val="20"/>
        </w:rPr>
      </w:pPr>
      <w:r>
        <w:rPr>
          <w:w w:val="95"/>
          <w:sz w:val="20"/>
        </w:rPr>
        <w:t>一调零螺钉：</w:t>
      </w:r>
    </w:p>
    <w:p>
      <w:pPr>
        <w:pStyle w:val="9"/>
        <w:numPr>
          <w:ilvl w:val="0"/>
          <w:numId w:val="1"/>
        </w:numPr>
        <w:tabs>
          <w:tab w:val="left" w:pos="1635"/>
        </w:tabs>
        <w:spacing w:before="22" w:after="0" w:line="240" w:lineRule="auto"/>
        <w:ind w:left="1634" w:right="0" w:hanging="152"/>
        <w:jc w:val="left"/>
        <w:rPr>
          <w:sz w:val="20"/>
        </w:rPr>
      </w:pPr>
      <w:r>
        <w:rPr>
          <w:sz w:val="20"/>
        </w:rPr>
        <w:t>一挂钩；</w:t>
      </w:r>
    </w:p>
    <w:p>
      <w:pPr>
        <w:pStyle w:val="9"/>
        <w:numPr>
          <w:ilvl w:val="0"/>
          <w:numId w:val="1"/>
        </w:numPr>
        <w:tabs>
          <w:tab w:val="left" w:pos="1635"/>
        </w:tabs>
        <w:spacing w:before="25" w:after="0" w:line="240" w:lineRule="auto"/>
        <w:ind w:left="1634" w:right="0" w:hanging="152"/>
        <w:jc w:val="left"/>
        <w:rPr>
          <w:sz w:val="20"/>
        </w:rPr>
      </w:pPr>
      <w:r>
        <w:rPr>
          <w:sz w:val="20"/>
        </w:rPr>
        <w:t>一挂钩销子；</w:t>
      </w:r>
    </w:p>
    <w:p>
      <w:pPr>
        <w:pStyle w:val="9"/>
        <w:numPr>
          <w:ilvl w:val="0"/>
          <w:numId w:val="1"/>
        </w:numPr>
        <w:tabs>
          <w:tab w:val="left" w:pos="1635"/>
        </w:tabs>
        <w:spacing w:before="24" w:after="0" w:line="240" w:lineRule="auto"/>
        <w:ind w:left="1634" w:right="0" w:hanging="152"/>
        <w:jc w:val="left"/>
        <w:rPr>
          <w:sz w:val="20"/>
        </w:rPr>
      </w:pPr>
      <w:r>
        <w:rPr>
          <w:w w:val="95"/>
          <w:sz w:val="20"/>
        </w:rPr>
        <w:t>一按钮；</w:t>
      </w:r>
    </w:p>
    <w:p>
      <w:pPr>
        <w:pStyle w:val="9"/>
        <w:numPr>
          <w:ilvl w:val="0"/>
          <w:numId w:val="1"/>
        </w:numPr>
        <w:tabs>
          <w:tab w:val="left" w:pos="1635"/>
        </w:tabs>
        <w:spacing w:before="23" w:after="0" w:line="240" w:lineRule="auto"/>
        <w:ind w:left="1634" w:right="0" w:hanging="152"/>
        <w:jc w:val="left"/>
        <w:rPr>
          <w:sz w:val="20"/>
        </w:rPr>
      </w:pPr>
      <w:r>
        <w:rPr>
          <w:w w:val="95"/>
          <w:sz w:val="20"/>
        </w:rPr>
        <w:t>一机壳；</w:t>
      </w:r>
    </w:p>
    <w:p>
      <w:pPr>
        <w:pStyle w:val="9"/>
        <w:numPr>
          <w:ilvl w:val="0"/>
          <w:numId w:val="1"/>
        </w:numPr>
        <w:tabs>
          <w:tab w:val="left" w:pos="1635"/>
        </w:tabs>
        <w:spacing w:before="24" w:after="0" w:line="240" w:lineRule="auto"/>
        <w:ind w:left="1634" w:right="0" w:hanging="152"/>
        <w:jc w:val="left"/>
        <w:rPr>
          <w:sz w:val="20"/>
        </w:rPr>
      </w:pPr>
      <w:r>
        <w:rPr>
          <w:w w:val="95"/>
          <w:sz w:val="20"/>
        </w:rPr>
        <w:t>一弹击锤；</w:t>
      </w:r>
    </w:p>
    <w:p>
      <w:pPr>
        <w:pStyle w:val="9"/>
        <w:numPr>
          <w:ilvl w:val="0"/>
          <w:numId w:val="1"/>
        </w:numPr>
        <w:tabs>
          <w:tab w:val="left" w:pos="1635"/>
        </w:tabs>
        <w:spacing w:before="25" w:after="0" w:line="240" w:lineRule="auto"/>
        <w:ind w:left="1634" w:right="0" w:hanging="152"/>
        <w:jc w:val="left"/>
        <w:rPr>
          <w:sz w:val="20"/>
        </w:rPr>
      </w:pPr>
      <w:r>
        <w:rPr>
          <w:w w:val="95"/>
          <w:sz w:val="20"/>
        </w:rPr>
        <w:t>一拉簧座；</w:t>
      </w:r>
    </w:p>
    <w:p>
      <w:pPr>
        <w:pStyle w:val="9"/>
        <w:numPr>
          <w:ilvl w:val="0"/>
          <w:numId w:val="1"/>
        </w:numPr>
        <w:tabs>
          <w:tab w:val="left" w:pos="1635"/>
        </w:tabs>
        <w:spacing w:before="22" w:after="0" w:line="240" w:lineRule="auto"/>
        <w:ind w:left="1634" w:right="0" w:hanging="152"/>
        <w:jc w:val="left"/>
        <w:rPr>
          <w:sz w:val="20"/>
        </w:rPr>
      </w:pPr>
      <w:r>
        <w:rPr>
          <w:sz w:val="20"/>
        </w:rPr>
        <w:t>一卡环；</w:t>
      </w:r>
    </w:p>
    <w:p>
      <w:pPr>
        <w:pStyle w:val="9"/>
        <w:numPr>
          <w:ilvl w:val="0"/>
          <w:numId w:val="1"/>
        </w:numPr>
        <w:tabs>
          <w:tab w:val="left" w:pos="1736"/>
        </w:tabs>
        <w:spacing w:before="25" w:after="0" w:line="240" w:lineRule="auto"/>
        <w:ind w:left="1735" w:right="0" w:hanging="253"/>
        <w:jc w:val="left"/>
        <w:rPr>
          <w:sz w:val="20"/>
        </w:rPr>
      </w:pPr>
      <w:r>
        <w:rPr>
          <w:sz w:val="20"/>
        </w:rPr>
        <w:t>一密封毡圈；</w:t>
      </w:r>
    </w:p>
    <w:p>
      <w:pPr>
        <w:pStyle w:val="9"/>
        <w:numPr>
          <w:ilvl w:val="0"/>
          <w:numId w:val="1"/>
        </w:numPr>
        <w:tabs>
          <w:tab w:val="left" w:pos="1736"/>
        </w:tabs>
        <w:spacing w:before="24" w:after="0" w:line="240" w:lineRule="auto"/>
        <w:ind w:left="1735" w:right="0" w:hanging="253"/>
        <w:jc w:val="left"/>
        <w:rPr>
          <w:sz w:val="20"/>
        </w:rPr>
      </w:pPr>
      <w:r>
        <w:rPr>
          <w:sz w:val="20"/>
        </w:rPr>
        <w:t>一弹击杆；</w:t>
      </w:r>
    </w:p>
    <w:p>
      <w:pPr>
        <w:pStyle w:val="9"/>
        <w:numPr>
          <w:ilvl w:val="0"/>
          <w:numId w:val="1"/>
        </w:numPr>
        <w:tabs>
          <w:tab w:val="left" w:pos="1736"/>
        </w:tabs>
        <w:spacing w:before="23" w:after="0" w:line="240" w:lineRule="auto"/>
        <w:ind w:left="1735" w:right="0" w:hanging="253"/>
        <w:jc w:val="left"/>
        <w:rPr>
          <w:sz w:val="20"/>
        </w:rPr>
      </w:pPr>
      <w:r>
        <w:rPr>
          <w:sz w:val="20"/>
        </w:rPr>
        <w:t>一盖帽；</w:t>
      </w:r>
    </w:p>
    <w:p>
      <w:pPr>
        <w:pStyle w:val="9"/>
        <w:numPr>
          <w:ilvl w:val="0"/>
          <w:numId w:val="1"/>
        </w:numPr>
        <w:tabs>
          <w:tab w:val="left" w:pos="1736"/>
        </w:tabs>
        <w:spacing w:before="24" w:after="0" w:line="240" w:lineRule="auto"/>
        <w:ind w:left="1735" w:right="0" w:hanging="253"/>
        <w:jc w:val="left"/>
        <w:rPr>
          <w:sz w:val="20"/>
        </w:rPr>
      </w:pPr>
      <w:r>
        <w:rPr>
          <w:w w:val="95"/>
          <w:sz w:val="20"/>
        </w:rPr>
        <w:t>一缓冲压簧；</w:t>
      </w:r>
    </w:p>
    <w:p>
      <w:pPr>
        <w:pStyle w:val="9"/>
        <w:numPr>
          <w:ilvl w:val="0"/>
          <w:numId w:val="1"/>
        </w:numPr>
        <w:tabs>
          <w:tab w:val="left" w:pos="1736"/>
        </w:tabs>
        <w:spacing w:before="25" w:after="0" w:line="240" w:lineRule="auto"/>
        <w:ind w:left="1735" w:right="0" w:hanging="253"/>
        <w:jc w:val="left"/>
        <w:rPr>
          <w:sz w:val="20"/>
        </w:rPr>
      </w:pPr>
      <w:r>
        <w:rPr>
          <w:w w:val="95"/>
          <w:sz w:val="20"/>
        </w:rPr>
        <w:t>一弹击拉簧；</w:t>
      </w:r>
    </w:p>
    <w:p>
      <w:pPr>
        <w:pStyle w:val="9"/>
        <w:numPr>
          <w:ilvl w:val="0"/>
          <w:numId w:val="1"/>
        </w:numPr>
        <w:tabs>
          <w:tab w:val="left" w:pos="1736"/>
        </w:tabs>
        <w:spacing w:before="22" w:after="0" w:line="240" w:lineRule="auto"/>
        <w:ind w:left="1735" w:right="0" w:hanging="253"/>
        <w:jc w:val="left"/>
        <w:rPr>
          <w:sz w:val="20"/>
        </w:rPr>
      </w:pPr>
      <w:r>
        <w:rPr>
          <w:w w:val="95"/>
          <w:sz w:val="20"/>
        </w:rPr>
        <w:t>一刻度尺；</w:t>
      </w:r>
    </w:p>
    <w:p>
      <w:pPr>
        <w:pStyle w:val="9"/>
        <w:numPr>
          <w:ilvl w:val="0"/>
          <w:numId w:val="1"/>
        </w:numPr>
        <w:tabs>
          <w:tab w:val="left" w:pos="1736"/>
        </w:tabs>
        <w:spacing w:before="25" w:after="0" w:line="240" w:lineRule="auto"/>
        <w:ind w:left="1735" w:right="0" w:hanging="253"/>
        <w:jc w:val="left"/>
        <w:rPr>
          <w:sz w:val="20"/>
        </w:rPr>
      </w:pPr>
      <w:r>
        <w:rPr>
          <w:w w:val="95"/>
          <w:sz w:val="20"/>
        </w:rPr>
        <w:t>一指针片；</w:t>
      </w:r>
    </w:p>
    <w:p>
      <w:pPr>
        <w:pStyle w:val="9"/>
        <w:numPr>
          <w:ilvl w:val="0"/>
          <w:numId w:val="1"/>
        </w:numPr>
        <w:tabs>
          <w:tab w:val="left" w:pos="1736"/>
        </w:tabs>
        <w:spacing w:before="24" w:after="0" w:line="240" w:lineRule="auto"/>
        <w:ind w:left="1735" w:right="0" w:hanging="253"/>
        <w:jc w:val="left"/>
        <w:rPr>
          <w:sz w:val="20"/>
        </w:rPr>
      </w:pPr>
      <w:r>
        <w:rPr>
          <w:w w:val="95"/>
          <w:sz w:val="20"/>
        </w:rPr>
        <w:t>一指针块：</w:t>
      </w:r>
    </w:p>
    <w:p>
      <w:pPr>
        <w:pStyle w:val="9"/>
        <w:numPr>
          <w:ilvl w:val="0"/>
          <w:numId w:val="1"/>
        </w:numPr>
        <w:tabs>
          <w:tab w:val="left" w:pos="1736"/>
        </w:tabs>
        <w:spacing w:before="22" w:after="0" w:line="240" w:lineRule="auto"/>
        <w:ind w:left="1735" w:right="0" w:hanging="253"/>
        <w:jc w:val="left"/>
        <w:rPr>
          <w:sz w:val="20"/>
        </w:rPr>
      </w:pPr>
      <w:r>
        <w:rPr>
          <w:sz w:val="20"/>
        </w:rPr>
        <w:t>一中心导杆；</w:t>
      </w:r>
    </w:p>
    <w:p>
      <w:pPr>
        <w:pStyle w:val="9"/>
        <w:numPr>
          <w:ilvl w:val="0"/>
          <w:numId w:val="1"/>
        </w:numPr>
        <w:tabs>
          <w:tab w:val="left" w:pos="1736"/>
        </w:tabs>
        <w:spacing w:before="25" w:after="0" w:line="240" w:lineRule="auto"/>
        <w:ind w:left="1735" w:right="0" w:hanging="253"/>
        <w:jc w:val="left"/>
        <w:rPr>
          <w:sz w:val="20"/>
        </w:rPr>
      </w:pPr>
      <w:r>
        <w:rPr>
          <w:sz w:val="20"/>
        </w:rPr>
        <w:t>一指针铀；</w:t>
      </w:r>
    </w:p>
    <w:p>
      <w:pPr>
        <w:pStyle w:val="9"/>
        <w:numPr>
          <w:ilvl w:val="0"/>
          <w:numId w:val="1"/>
        </w:numPr>
        <w:tabs>
          <w:tab w:val="left" w:pos="1736"/>
        </w:tabs>
        <w:spacing w:before="25" w:after="0" w:line="240" w:lineRule="auto"/>
        <w:ind w:left="1735" w:right="0" w:hanging="253"/>
        <w:jc w:val="left"/>
        <w:rPr>
          <w:sz w:val="20"/>
        </w:rPr>
      </w:pPr>
      <w:r>
        <w:rPr>
          <w:sz w:val="20"/>
        </w:rPr>
        <w:t>一导向法兰；</w:t>
      </w:r>
    </w:p>
    <w:p>
      <w:pPr>
        <w:pStyle w:val="5"/>
        <w:spacing w:before="22"/>
        <w:ind w:left="1483"/>
      </w:pPr>
      <w:r>
        <w:t>2l 一挂钩压簧；</w:t>
      </w:r>
    </w:p>
    <w:p>
      <w:pPr>
        <w:pStyle w:val="9"/>
        <w:numPr>
          <w:ilvl w:val="0"/>
          <w:numId w:val="2"/>
        </w:numPr>
        <w:tabs>
          <w:tab w:val="left" w:pos="1736"/>
        </w:tabs>
        <w:spacing w:before="25" w:after="0" w:line="240" w:lineRule="auto"/>
        <w:ind w:left="1735" w:right="0" w:hanging="253"/>
        <w:jc w:val="left"/>
        <w:rPr>
          <w:sz w:val="20"/>
        </w:rPr>
      </w:pPr>
      <w:r>
        <w:rPr>
          <w:sz w:val="20"/>
        </w:rPr>
        <w:t>一压簧；</w:t>
      </w:r>
    </w:p>
    <w:p>
      <w:pPr>
        <w:pStyle w:val="9"/>
        <w:numPr>
          <w:ilvl w:val="0"/>
          <w:numId w:val="2"/>
        </w:numPr>
        <w:tabs>
          <w:tab w:val="left" w:pos="1736"/>
          <w:tab w:val="left" w:pos="3105"/>
        </w:tabs>
        <w:spacing w:before="14" w:after="0" w:line="240" w:lineRule="auto"/>
        <w:ind w:left="1735" w:right="0" w:hanging="253"/>
        <w:jc w:val="left"/>
        <w:rPr>
          <w:sz w:val="20"/>
        </w:rPr>
      </w:pPr>
      <w:r>
        <w:rPr>
          <w:sz w:val="20"/>
        </w:rPr>
        <w:t>一尾盖</w:t>
      </w:r>
      <w:r>
        <w:rPr>
          <w:sz w:val="21"/>
        </w:rPr>
        <w:t>；</w:t>
      </w:r>
      <w:r>
        <w:rPr>
          <w:sz w:val="21"/>
        </w:rPr>
        <w:tab/>
      </w:r>
      <w:r>
        <w:rPr>
          <w:sz w:val="20"/>
        </w:rPr>
        <w:t>图</w:t>
      </w:r>
      <w:r>
        <w:rPr>
          <w:spacing w:val="-49"/>
          <w:sz w:val="20"/>
        </w:rPr>
        <w:t xml:space="preserve"> </w:t>
      </w:r>
      <w:r>
        <w:rPr>
          <w:sz w:val="20"/>
        </w:rPr>
        <w:t>1</w:t>
      </w:r>
      <w:r>
        <w:rPr>
          <w:spacing w:val="-51"/>
          <w:sz w:val="20"/>
        </w:rPr>
        <w:t xml:space="preserve"> </w:t>
      </w:r>
      <w:r>
        <w:rPr>
          <w:sz w:val="20"/>
        </w:rPr>
        <w:t>回弹仪构造和主要零部件名称</w:t>
      </w:r>
    </w:p>
    <w:p>
      <w:pPr>
        <w:spacing w:after="0" w:line="240" w:lineRule="auto"/>
        <w:jc w:val="left"/>
        <w:rPr>
          <w:sz w:val="20"/>
        </w:rPr>
        <w:sectPr>
          <w:pgSz w:w="7380" w:h="10440"/>
          <w:pgMar w:top="960" w:right="0" w:bottom="1160" w:left="0" w:header="0" w:footer="961" w:gutter="0"/>
          <w:cols w:space="720" w:num="1"/>
        </w:sectPr>
      </w:pPr>
    </w:p>
    <w:p>
      <w:pPr>
        <w:pStyle w:val="5"/>
      </w:pPr>
    </w:p>
    <w:p>
      <w:pPr>
        <w:pStyle w:val="2"/>
        <w:spacing w:before="185"/>
        <w:ind w:left="1716"/>
        <w:jc w:val="left"/>
        <w:rPr>
          <w:b/>
        </w:rPr>
      </w:pPr>
      <w:r>
        <w:rPr>
          <w:b/>
        </w:rPr>
        <w:t>三、回弹仪的操作、保养及校验</w:t>
      </w:r>
    </w:p>
    <w:p>
      <w:pPr>
        <w:pStyle w:val="5"/>
        <w:spacing w:before="225"/>
        <w:ind w:left="1480"/>
      </w:pPr>
      <w:r>
        <w:t>（一）操作</w:t>
      </w:r>
    </w:p>
    <w:p>
      <w:pPr>
        <w:pStyle w:val="5"/>
        <w:spacing w:before="80" w:line="288" w:lineRule="auto"/>
        <w:ind w:left="1080" w:right="1183" w:firstLine="403"/>
      </w:pPr>
      <w:r>
        <w:rPr>
          <w:rFonts w:hint="eastAsia" w:ascii="獅尾尖刺黑體SC-Black" w:eastAsia="獅尾尖刺黑體SC-Black"/>
          <w:b/>
          <w:w w:val="95"/>
        </w:rPr>
        <w:t>1、</w:t>
      </w:r>
      <w:r>
        <w:rPr>
          <w:spacing w:val="-1"/>
          <w:w w:val="95"/>
        </w:rPr>
        <w:t xml:space="preserve">将弹击杆顶住砂浆表面，轻压仪器，使按钮松开， </w:t>
      </w:r>
      <w:r>
        <w:t>放松压力时弹击杆伸出，挂钩挂上弹击锤。</w:t>
      </w:r>
    </w:p>
    <w:p>
      <w:pPr>
        <w:pStyle w:val="5"/>
        <w:spacing w:before="28" w:line="288" w:lineRule="auto"/>
        <w:ind w:left="1080" w:right="1087" w:firstLine="403"/>
      </w:pPr>
      <w:r>
        <w:rPr>
          <w:rFonts w:hint="eastAsia" w:ascii="獅尾尖刺黑體SC-Black" w:eastAsia="獅尾尖刺黑體SC-Black"/>
          <w:b/>
        </w:rPr>
        <w:t>2、</w:t>
      </w:r>
      <w:r>
        <w:t>使仪器的轴线始终垂直于砂浆的表面并缓慢均匀施压，待弹击锤脱钩冲击弹击杆后，弹击锤回弹带动指针向后</w:t>
      </w:r>
    </w:p>
    <w:p>
      <w:pPr>
        <w:pStyle w:val="5"/>
        <w:spacing w:before="53" w:line="336" w:lineRule="auto"/>
        <w:ind w:left="1080" w:right="1087"/>
      </w:pPr>
      <w:r>
        <w:t>移动至某一位置时，指针块上的示值刻线在刻度尺上示出一定数值即为回弹值。</w:t>
      </w:r>
    </w:p>
    <w:p>
      <w:pPr>
        <w:pStyle w:val="5"/>
        <w:spacing w:line="299" w:lineRule="exact"/>
        <w:ind w:left="1483"/>
      </w:pPr>
      <w:r>
        <w:rPr>
          <w:rFonts w:hint="eastAsia" w:ascii="獅尾尖刺黑體SC-Black" w:eastAsia="獅尾尖刺黑體SC-Black"/>
          <w:b/>
        </w:rPr>
        <w:t>3、</w:t>
      </w:r>
      <w:r>
        <w:t>使仪器继续顶住砂浆表面进行读数并记录回弹值。</w:t>
      </w:r>
    </w:p>
    <w:p>
      <w:pPr>
        <w:pStyle w:val="5"/>
        <w:spacing w:before="63" w:line="336" w:lineRule="auto"/>
        <w:ind w:left="1080" w:right="1087"/>
      </w:pPr>
      <w:r>
        <w:t>如条件不利于读数，可按下按钮，锁住机芯，将仪器移至它处读数。</w:t>
      </w:r>
    </w:p>
    <w:p>
      <w:pPr>
        <w:pStyle w:val="5"/>
        <w:spacing w:line="299" w:lineRule="exact"/>
        <w:ind w:left="1483"/>
      </w:pPr>
      <w:r>
        <w:rPr>
          <w:rFonts w:hint="eastAsia" w:ascii="獅尾尖刺黑體SC-Black" w:eastAsia="獅尾尖刺黑體SC-Black"/>
          <w:b/>
        </w:rPr>
        <w:t>4、</w:t>
      </w:r>
      <w:r>
        <w:t>逐渐对仪器减压，使弹击杆自仪器内伸出，待下一</w:t>
      </w:r>
    </w:p>
    <w:p>
      <w:pPr>
        <w:pStyle w:val="5"/>
        <w:spacing w:before="64"/>
        <w:ind w:left="1080"/>
      </w:pPr>
      <w:r>
        <w:t>次使用。</w:t>
      </w:r>
    </w:p>
    <w:p>
      <w:pPr>
        <w:pStyle w:val="5"/>
        <w:spacing w:before="6"/>
        <w:rPr>
          <w:sz w:val="17"/>
        </w:rPr>
      </w:pPr>
    </w:p>
    <w:p>
      <w:pPr>
        <w:pStyle w:val="5"/>
        <w:ind w:left="1480"/>
      </w:pPr>
      <w:r>
        <w:t>（二）保养</w:t>
      </w:r>
    </w:p>
    <w:p>
      <w:pPr>
        <w:pStyle w:val="5"/>
        <w:spacing w:before="102"/>
        <w:ind w:left="1480"/>
      </w:pPr>
      <w:r>
        <w:t>回弹仪有下列情况之一时应进行常规保养；</w:t>
      </w:r>
    </w:p>
    <w:p>
      <w:pPr>
        <w:pStyle w:val="5"/>
        <w:spacing w:before="3"/>
        <w:rPr>
          <w:sz w:val="14"/>
        </w:rPr>
      </w:pPr>
    </w:p>
    <w:p>
      <w:pPr>
        <w:pStyle w:val="5"/>
        <w:ind w:left="1507"/>
      </w:pPr>
      <w:r>
        <w:rPr>
          <w:rFonts w:hint="eastAsia" w:ascii="獅尾尖刺黑體SC-Black" w:eastAsia="獅尾尖刺黑體SC-Black"/>
          <w:b/>
        </w:rPr>
        <w:t>1、</w:t>
      </w:r>
      <w:r>
        <w:t>弹击超过 2000 次；</w:t>
      </w:r>
    </w:p>
    <w:p>
      <w:pPr>
        <w:pStyle w:val="5"/>
        <w:spacing w:before="40"/>
        <w:ind w:left="1507"/>
      </w:pPr>
      <w:r>
        <w:rPr>
          <w:rFonts w:hint="eastAsia" w:ascii="獅尾尖刺黑體SC-Black" w:eastAsia="獅尾尖刺黑體SC-Black"/>
          <w:b/>
          <w:w w:val="95"/>
        </w:rPr>
        <w:t>2、</w:t>
      </w:r>
      <w:r>
        <w:rPr>
          <w:w w:val="95"/>
        </w:rPr>
        <w:t>对检测值有怀疑时；</w:t>
      </w:r>
    </w:p>
    <w:p>
      <w:pPr>
        <w:pStyle w:val="5"/>
        <w:spacing w:before="40"/>
        <w:ind w:left="1507"/>
      </w:pPr>
      <w:r>
        <w:rPr>
          <w:rFonts w:hint="eastAsia" w:ascii="獅尾尖刺黑體SC-Black" w:eastAsia="獅尾尖刺黑體SC-Black"/>
          <w:b/>
          <w:w w:val="95"/>
        </w:rPr>
        <w:t>3、</w:t>
      </w:r>
      <w:r>
        <w:rPr>
          <w:w w:val="95"/>
        </w:rPr>
        <w:t>钢砧率定值不合格；</w:t>
      </w:r>
    </w:p>
    <w:p>
      <w:pPr>
        <w:pStyle w:val="5"/>
        <w:spacing w:before="124"/>
        <w:ind w:left="1480"/>
      </w:pPr>
      <w:r>
        <w:t>常规保养方法应符合下列要求；</w:t>
      </w:r>
    </w:p>
    <w:p>
      <w:pPr>
        <w:spacing w:after="0"/>
        <w:sectPr>
          <w:pgSz w:w="7380" w:h="10440"/>
          <w:pgMar w:top="960" w:right="0" w:bottom="1160" w:left="0" w:header="0" w:footer="973" w:gutter="0"/>
          <w:cols w:space="720" w:num="1"/>
        </w:sectPr>
      </w:pPr>
    </w:p>
    <w:p>
      <w:pPr>
        <w:pStyle w:val="5"/>
      </w:pPr>
    </w:p>
    <w:p>
      <w:pPr>
        <w:pStyle w:val="5"/>
        <w:spacing w:before="8"/>
        <w:rPr>
          <w:sz w:val="19"/>
        </w:rPr>
      </w:pPr>
    </w:p>
    <w:p>
      <w:pPr>
        <w:pStyle w:val="5"/>
        <w:spacing w:before="40" w:line="302" w:lineRule="auto"/>
        <w:ind w:left="1233" w:right="1169" w:firstLine="364"/>
      </w:pPr>
      <w:r>
        <w:rPr>
          <w:rFonts w:hint="eastAsia" w:ascii="獅尾尖刺黑體SC-Black" w:eastAsia="獅尾尖刺黑體SC-Black"/>
          <w:b/>
          <w:w w:val="95"/>
        </w:rPr>
        <w:t>1、</w:t>
      </w:r>
      <w:r>
        <w:rPr>
          <w:spacing w:val="-1"/>
          <w:w w:val="95"/>
        </w:rPr>
        <w:t xml:space="preserve">使弹击锤脱钩后取出机芯，然后卸下弹击杆(取出 </w:t>
      </w:r>
      <w:r>
        <w:t>里面的缓冲簧)和三联件(弹击锤、弹击拉簧和拉簧座)；</w:t>
      </w:r>
    </w:p>
    <w:p>
      <w:pPr>
        <w:pStyle w:val="5"/>
        <w:spacing w:before="35" w:line="302" w:lineRule="auto"/>
        <w:ind w:left="1084" w:right="1082" w:firstLine="463"/>
      </w:pPr>
      <w:r>
        <w:rPr>
          <w:rFonts w:hint="eastAsia" w:ascii="獅尾尖刺黑體SC-Black" w:eastAsia="獅尾尖刺黑體SC-Black"/>
          <w:b/>
        </w:rPr>
        <w:t>2、</w:t>
      </w:r>
      <w:r>
        <w:t>用汽油清洗机芯各零部件，特别是中心导杆，弹击锤和弹击杆的内孔和冲击面。清洗后在中心导杆上薄薄地抹</w:t>
      </w:r>
    </w:p>
    <w:p>
      <w:pPr>
        <w:pStyle w:val="5"/>
        <w:spacing w:before="56" w:line="333" w:lineRule="auto"/>
        <w:ind w:left="1483" w:right="1183" w:hanging="99"/>
      </w:pPr>
      <w:r>
        <w:t xml:space="preserve">上一层钟表油或缝纫机油，其它零部件均不得抹油；  </w:t>
      </w:r>
      <w:r>
        <w:rPr>
          <w:rFonts w:hint="eastAsia" w:ascii="獅尾尖刺黑體SC-Black" w:eastAsia="獅尾尖刺黑體SC-Black"/>
          <w:b/>
          <w:w w:val="95"/>
        </w:rPr>
        <w:t>3、</w:t>
      </w:r>
      <w:r>
        <w:rPr>
          <w:spacing w:val="-1"/>
          <w:w w:val="95"/>
        </w:rPr>
        <w:t>清理机壳内壁，卸下刻度尺，检查指针磨擦力应为</w:t>
      </w:r>
    </w:p>
    <w:p>
      <w:pPr>
        <w:pStyle w:val="5"/>
        <w:spacing w:line="216" w:lineRule="exact"/>
        <w:ind w:left="1507"/>
      </w:pPr>
      <w:r>
        <w:t>0.5 ±0.1N ；</w:t>
      </w:r>
    </w:p>
    <w:p>
      <w:pPr>
        <w:pStyle w:val="5"/>
        <w:spacing w:before="99"/>
        <w:ind w:left="1483"/>
      </w:pPr>
      <w:r>
        <w:rPr>
          <w:rFonts w:hint="eastAsia" w:ascii="獅尾尖刺黑體SC-Black" w:eastAsia="獅尾尖刺黑體SC-Black"/>
          <w:b/>
        </w:rPr>
        <w:t>4、</w:t>
      </w:r>
      <w:r>
        <w:t>不得旋转尾盖上已定位紧固的调零螺丝；</w:t>
      </w:r>
    </w:p>
    <w:p>
      <w:pPr>
        <w:pStyle w:val="5"/>
        <w:spacing w:before="62"/>
        <w:ind w:left="1483"/>
      </w:pPr>
      <w:r>
        <w:rPr>
          <w:rFonts w:hint="eastAsia" w:ascii="獅尾尖刺黑體SC-Black" w:eastAsia="獅尾尖刺黑體SC-Black"/>
          <w:b/>
        </w:rPr>
        <w:t>5、</w:t>
      </w:r>
      <w:r>
        <w:t>不得自制或更换零部件；</w:t>
      </w:r>
    </w:p>
    <w:p>
      <w:pPr>
        <w:pStyle w:val="5"/>
        <w:spacing w:before="59"/>
        <w:ind w:left="1507"/>
      </w:pPr>
      <w:r>
        <w:rPr>
          <w:rFonts w:hint="eastAsia" w:ascii="獅尾尖刺黑體SC-Black" w:hAnsi="獅尾尖刺黑體SC-Black" w:eastAsia="獅尾尖刺黑體SC-Black"/>
          <w:b/>
        </w:rPr>
        <w:t>6、</w:t>
      </w:r>
      <w:r>
        <w:t>保养后应按要求进行率定试验率定值应为 74±2。</w:t>
      </w:r>
    </w:p>
    <w:p>
      <w:pPr>
        <w:pStyle w:val="5"/>
        <w:spacing w:before="143"/>
        <w:ind w:left="1480"/>
      </w:pPr>
      <w:r>
        <w:t>（三）校验</w:t>
      </w:r>
    </w:p>
    <w:p>
      <w:pPr>
        <w:pStyle w:val="5"/>
        <w:spacing w:before="126" w:line="355" w:lineRule="auto"/>
        <w:ind w:left="1504" w:right="1286" w:hanging="24"/>
      </w:pPr>
      <w:r>
        <w:t>回弹仪有下列情况之一时应送主管部门认可的检定单位校定，校定合格的回弹仪应具有检定证书；</w:t>
      </w:r>
    </w:p>
    <w:p>
      <w:pPr>
        <w:pStyle w:val="5"/>
        <w:spacing w:before="76"/>
        <w:ind w:left="1483"/>
      </w:pPr>
      <w:r>
        <w:rPr>
          <w:rFonts w:hint="eastAsia" w:ascii="獅尾尖刺黑體SC-Black" w:eastAsia="獅尾尖刺黑體SC-Black"/>
          <w:b/>
        </w:rPr>
        <w:t>1、</w:t>
      </w:r>
      <w:r>
        <w:t>新回弹仪启用前；</w:t>
      </w:r>
    </w:p>
    <w:p>
      <w:pPr>
        <w:pStyle w:val="5"/>
        <w:spacing w:before="59"/>
        <w:ind w:left="1483"/>
      </w:pPr>
      <w:r>
        <w:rPr>
          <w:rFonts w:hint="eastAsia" w:ascii="獅尾尖刺黑體SC-Black" w:eastAsia="獅尾尖刺黑體SC-Black"/>
          <w:b/>
        </w:rPr>
        <w:t>2、</w:t>
      </w:r>
      <w:r>
        <w:t>超过检定有效期限（有效期为半年）；</w:t>
      </w:r>
    </w:p>
    <w:p>
      <w:pPr>
        <w:pStyle w:val="5"/>
        <w:spacing w:before="62"/>
        <w:ind w:left="1483"/>
      </w:pPr>
      <w:r>
        <w:rPr>
          <w:rFonts w:hint="eastAsia" w:ascii="獅尾尖刺黑體SC-Black" w:eastAsia="獅尾尖刺黑體SC-Black"/>
          <w:b/>
        </w:rPr>
        <w:t>3、</w:t>
      </w:r>
      <w:r>
        <w:t>经常规保养后钢砧率定值不合格；</w:t>
      </w:r>
    </w:p>
    <w:p>
      <w:pPr>
        <w:pStyle w:val="5"/>
        <w:spacing w:before="59"/>
        <w:ind w:left="1483"/>
      </w:pPr>
      <w:r>
        <w:rPr>
          <w:rFonts w:hint="eastAsia" w:ascii="獅尾尖刺黑體SC-Black" w:eastAsia="獅尾尖刺黑體SC-Black"/>
          <w:b/>
        </w:rPr>
        <w:t>4、</w:t>
      </w:r>
      <w:r>
        <w:t>遭受严重撞击或其他损害。</w:t>
      </w:r>
    </w:p>
    <w:p>
      <w:pPr>
        <w:spacing w:after="0"/>
        <w:sectPr>
          <w:pgSz w:w="7380" w:h="10440"/>
          <w:pgMar w:top="960" w:right="0" w:bottom="1180" w:left="0" w:header="0" w:footer="961" w:gutter="0"/>
          <w:cols w:space="720" w:num="1"/>
        </w:sectPr>
      </w:pPr>
    </w:p>
    <w:p>
      <w:pPr>
        <w:pStyle w:val="5"/>
      </w:pPr>
    </w:p>
    <w:p>
      <w:pPr>
        <w:pStyle w:val="2"/>
        <w:spacing w:before="178"/>
        <w:rPr>
          <w:b/>
        </w:rPr>
      </w:pPr>
      <w:r>
        <w:rPr>
          <w:b/>
        </w:rPr>
        <w:t>四、检测及数据整理</w:t>
      </w:r>
    </w:p>
    <w:p>
      <w:pPr>
        <w:pStyle w:val="5"/>
        <w:spacing w:before="129"/>
        <w:ind w:left="1471"/>
      </w:pPr>
      <w:r>
        <w:t>（一）一般规定</w:t>
      </w:r>
    </w:p>
    <w:p>
      <w:pPr>
        <w:pStyle w:val="5"/>
        <w:spacing w:before="61" w:line="216" w:lineRule="auto"/>
        <w:ind w:left="1080" w:right="1090" w:firstLine="511"/>
      </w:pPr>
      <w:r>
        <w:rPr>
          <w:rFonts w:hint="eastAsia" w:ascii="獅尾尖刺黑體SC-Black" w:eastAsia="獅尾尖刺黑體SC-Black"/>
          <w:b/>
        </w:rPr>
        <w:t>1、</w:t>
      </w:r>
      <w:r>
        <w:t>检测时，应用回弹仪测试砂浆表面硬度，并应用</w:t>
      </w:r>
      <w:r>
        <w:rPr>
          <w:spacing w:val="-14"/>
        </w:rPr>
        <w:t xml:space="preserve">浓度为 </w:t>
      </w:r>
      <w:r>
        <w:t>1%</w:t>
      </w:r>
      <w:r>
        <w:rPr>
          <w:rFonts w:hint="eastAsia" w:ascii="微软雅黑" w:eastAsia="微软雅黑"/>
        </w:rPr>
        <w:t>~</w:t>
      </w:r>
      <w:r>
        <w:t>2</w:t>
      </w:r>
      <w:r>
        <w:rPr>
          <w:spacing w:val="-1"/>
        </w:rPr>
        <w:t>%的酚酞酒精溶液测试砂浆碳化深度，应以回弹</w:t>
      </w:r>
      <w:r>
        <w:t>值和碳化深度两项指标换算为砂浆强度。</w:t>
      </w:r>
    </w:p>
    <w:p>
      <w:pPr>
        <w:pStyle w:val="5"/>
        <w:spacing w:before="119" w:line="208" w:lineRule="auto"/>
        <w:ind w:left="1080" w:right="1174" w:firstLine="511"/>
      </w:pPr>
      <w:r>
        <w:rPr>
          <w:rFonts w:hint="eastAsia" w:ascii="獅尾尖刺黑體SC-Black" w:eastAsia="獅尾尖刺黑體SC-Black"/>
          <w:b/>
        </w:rPr>
        <w:t xml:space="preserve">2、 </w:t>
      </w:r>
      <w:r>
        <w:t>检测前，应宏观检查砌筑砂浆质量，水平灰缝内部的砂浆与其表面的砂浆质量应基本一致。</w:t>
      </w:r>
    </w:p>
    <w:p>
      <w:pPr>
        <w:pStyle w:val="5"/>
        <w:spacing w:before="102" w:line="225" w:lineRule="auto"/>
        <w:ind w:left="1080" w:right="1274" w:firstLine="511"/>
        <w:jc w:val="both"/>
      </w:pPr>
      <w:r>
        <w:rPr>
          <w:rFonts w:hint="eastAsia" w:ascii="獅尾尖刺黑體SC-Black" w:eastAsia="獅尾尖刺黑體SC-Black"/>
          <w:b/>
          <w:w w:val="95"/>
        </w:rPr>
        <w:t>3、</w:t>
      </w:r>
      <w:r>
        <w:rPr>
          <w:spacing w:val="-1"/>
          <w:w w:val="95"/>
        </w:rPr>
        <w:t xml:space="preserve">测位宜选在承重墙的可测面上，并应避开门窗洞 </w:t>
      </w:r>
      <w:r>
        <w:t>口及预埋件等附近的墙体。墙面上每个测位的面积宜大于0.3m</w:t>
      </w:r>
      <w:r>
        <w:rPr>
          <w:position w:val="10"/>
          <w:sz w:val="10"/>
        </w:rPr>
        <w:t>2</w:t>
      </w:r>
      <w:r>
        <w:t>。</w:t>
      </w:r>
    </w:p>
    <w:p>
      <w:pPr>
        <w:pStyle w:val="5"/>
        <w:spacing w:before="71" w:line="208" w:lineRule="auto"/>
        <w:ind w:left="1080" w:right="1174" w:firstLine="511"/>
      </w:pPr>
      <w:r>
        <w:rPr>
          <w:rFonts w:hint="eastAsia" w:ascii="獅尾尖刺黑體SC-Black" w:eastAsia="獅尾尖刺黑體SC-Black"/>
          <w:b/>
        </w:rPr>
        <w:t xml:space="preserve">4、 </w:t>
      </w:r>
      <w:r>
        <w:t>墙体水平灰缝砌筑不饱满或表面粗糙且无法磨平时，不得采用砂浆回弹法检测砂浆强度。</w:t>
      </w:r>
    </w:p>
    <w:p>
      <w:pPr>
        <w:pStyle w:val="5"/>
        <w:spacing w:before="112"/>
        <w:ind w:left="1504"/>
      </w:pPr>
      <w:r>
        <w:t>（二）测试步骤</w:t>
      </w:r>
    </w:p>
    <w:p>
      <w:pPr>
        <w:pStyle w:val="5"/>
        <w:spacing w:before="39" w:line="302" w:lineRule="exact"/>
        <w:ind w:left="1473"/>
      </w:pPr>
      <w:r>
        <w:rPr>
          <w:rFonts w:hint="eastAsia" w:ascii="獅尾尖刺黑體SC-Black" w:eastAsia="獅尾尖刺黑體SC-Black"/>
          <w:b/>
        </w:rPr>
        <w:t>1、</w:t>
      </w:r>
      <w:r>
        <w:t>测位处应按下列要求进行处理：</w:t>
      </w:r>
    </w:p>
    <w:p>
      <w:pPr>
        <w:pStyle w:val="9"/>
        <w:numPr>
          <w:ilvl w:val="1"/>
          <w:numId w:val="2"/>
        </w:numPr>
        <w:tabs>
          <w:tab w:val="left" w:pos="2093"/>
        </w:tabs>
        <w:spacing w:before="0" w:after="0" w:line="238" w:lineRule="exact"/>
        <w:ind w:left="2092" w:right="0" w:hanging="200"/>
        <w:jc w:val="left"/>
        <w:rPr>
          <w:sz w:val="20"/>
        </w:rPr>
      </w:pPr>
      <w:r>
        <w:rPr>
          <w:sz w:val="20"/>
        </w:rPr>
        <w:t>粉刷层、勾缝砂浆、污物等应清除干净。</w:t>
      </w:r>
    </w:p>
    <w:p>
      <w:pPr>
        <w:pStyle w:val="9"/>
        <w:numPr>
          <w:ilvl w:val="1"/>
          <w:numId w:val="2"/>
        </w:numPr>
        <w:tabs>
          <w:tab w:val="left" w:pos="2093"/>
        </w:tabs>
        <w:spacing w:before="3" w:after="0" w:line="240" w:lineRule="auto"/>
        <w:ind w:left="2092" w:right="0" w:hanging="200"/>
        <w:jc w:val="left"/>
        <w:rPr>
          <w:sz w:val="20"/>
        </w:rPr>
      </w:pPr>
      <w:r>
        <w:rPr>
          <w:sz w:val="20"/>
        </w:rPr>
        <w:t>弹击点处的砂浆表面，应仔细打磨平整，并应除</w:t>
      </w:r>
    </w:p>
    <w:p>
      <w:pPr>
        <w:spacing w:after="0" w:line="240" w:lineRule="auto"/>
        <w:jc w:val="left"/>
        <w:rPr>
          <w:sz w:val="20"/>
        </w:rPr>
        <w:sectPr>
          <w:pgSz w:w="7380" w:h="10440"/>
          <w:pgMar w:top="960" w:right="0" w:bottom="1060" w:left="0" w:header="0" w:footer="973" w:gutter="0"/>
          <w:cols w:space="720" w:num="1"/>
        </w:sectPr>
      </w:pPr>
    </w:p>
    <w:p>
      <w:pPr>
        <w:pStyle w:val="5"/>
        <w:spacing w:before="3"/>
        <w:ind w:left="1080"/>
      </w:pPr>
      <w:r>
        <w:rPr>
          <w:spacing w:val="-5"/>
          <w:w w:val="95"/>
        </w:rPr>
        <w:t>去浮灰。</w:t>
      </w:r>
    </w:p>
    <w:p>
      <w:pPr>
        <w:pStyle w:val="5"/>
        <w:rPr>
          <w:sz w:val="27"/>
        </w:rPr>
      </w:pPr>
    </w:p>
    <w:p>
      <w:pPr>
        <w:pStyle w:val="5"/>
        <w:ind w:left="1080"/>
      </w:pPr>
      <w:r>
        <w:rPr>
          <w:spacing w:val="-26"/>
        </w:rPr>
        <w:t xml:space="preserve">于 </w:t>
      </w:r>
      <w:r>
        <w:t>5mm。</w:t>
      </w:r>
    </w:p>
    <w:p>
      <w:pPr>
        <w:pStyle w:val="5"/>
        <w:spacing w:before="3"/>
        <w:rPr>
          <w:sz w:val="19"/>
        </w:rPr>
      </w:pPr>
      <w:r>
        <w:br w:type="column"/>
      </w:r>
    </w:p>
    <w:p>
      <w:pPr>
        <w:pStyle w:val="9"/>
        <w:numPr>
          <w:ilvl w:val="1"/>
          <w:numId w:val="2"/>
        </w:numPr>
        <w:tabs>
          <w:tab w:val="left" w:pos="174"/>
        </w:tabs>
        <w:spacing w:before="0" w:after="0" w:line="240" w:lineRule="auto"/>
        <w:ind w:left="173" w:right="0" w:hanging="200"/>
        <w:jc w:val="left"/>
        <w:rPr>
          <w:sz w:val="20"/>
        </w:rPr>
      </w:pPr>
      <w:r>
        <w:rPr>
          <w:spacing w:val="-5"/>
          <w:sz w:val="20"/>
        </w:rPr>
        <w:t xml:space="preserve">磨掉表面砂浆的深度应为 </w:t>
      </w:r>
      <w:r>
        <w:rPr>
          <w:sz w:val="20"/>
        </w:rPr>
        <w:t>5mm</w:t>
      </w:r>
      <w:r>
        <w:rPr>
          <w:rFonts w:hint="eastAsia" w:ascii="微软雅黑" w:eastAsia="微软雅黑"/>
          <w:sz w:val="20"/>
        </w:rPr>
        <w:t>~</w:t>
      </w:r>
      <w:r>
        <w:rPr>
          <w:sz w:val="20"/>
        </w:rPr>
        <w:t>10mm，且不应小</w:t>
      </w:r>
    </w:p>
    <w:p>
      <w:pPr>
        <w:spacing w:after="0" w:line="240" w:lineRule="auto"/>
        <w:jc w:val="left"/>
        <w:rPr>
          <w:sz w:val="20"/>
        </w:rPr>
        <w:sectPr>
          <w:type w:val="continuous"/>
          <w:pgSz w:w="7380" w:h="10440"/>
          <w:pgMar w:top="600" w:right="0" w:bottom="280" w:left="0" w:header="720" w:footer="720" w:gutter="0"/>
          <w:cols w:equalWidth="0" w:num="2">
            <w:col w:w="1880" w:space="40"/>
            <w:col w:w="5460"/>
          </w:cols>
        </w:sectPr>
      </w:pPr>
    </w:p>
    <w:p>
      <w:pPr>
        <w:pStyle w:val="5"/>
        <w:spacing w:line="225" w:lineRule="auto"/>
        <w:ind w:left="1079" w:right="1087" w:firstLine="511"/>
      </w:pPr>
      <w:r>
        <w:rPr>
          <w:rFonts w:hint="eastAsia" w:ascii="獅尾尖刺黑體SC-Black" w:eastAsia="獅尾尖刺黑體SC-Black"/>
          <w:b/>
        </w:rPr>
        <w:t>2、</w:t>
      </w:r>
      <w:r>
        <w:rPr>
          <w:spacing w:val="-5"/>
        </w:rPr>
        <w:t xml:space="preserve">每个测位内应均匀布置 </w:t>
      </w:r>
      <w:r>
        <w:t>12</w:t>
      </w:r>
      <w:r>
        <w:rPr>
          <w:spacing w:val="-8"/>
        </w:rPr>
        <w:t xml:space="preserve"> 个弹击点。选定弹击点</w:t>
      </w:r>
      <w:r>
        <w:rPr>
          <w:spacing w:val="-9"/>
        </w:rPr>
        <w:t>应避开砖的边缘、灰缝中的气孔或松动的砂浆。相邻两弹击</w:t>
      </w:r>
      <w:r>
        <w:rPr>
          <w:spacing w:val="-6"/>
        </w:rPr>
        <w:t xml:space="preserve">点的间距不应小于 </w:t>
      </w:r>
      <w:r>
        <w:t>20mm。</w:t>
      </w:r>
    </w:p>
    <w:p>
      <w:pPr>
        <w:pStyle w:val="5"/>
        <w:spacing w:before="63" w:line="288" w:lineRule="auto"/>
        <w:ind w:left="1079" w:right="1171" w:firstLine="511"/>
      </w:pPr>
      <w:r>
        <w:rPr>
          <w:rFonts w:hint="eastAsia" w:ascii="獅尾尖刺黑體SC-Black" w:eastAsia="獅尾尖刺黑體SC-Black"/>
          <w:b/>
        </w:rPr>
        <w:t xml:space="preserve">3、 </w:t>
      </w:r>
      <w:r>
        <w:rPr>
          <w:spacing w:val="-3"/>
        </w:rPr>
        <w:t xml:space="preserve">在每个弹击点上，应使用回弹仪连续弹击 </w:t>
      </w:r>
      <w:r>
        <w:t>3</w:t>
      </w:r>
      <w:r>
        <w:rPr>
          <w:spacing w:val="-22"/>
        </w:rPr>
        <w:t xml:space="preserve"> 次， </w:t>
      </w:r>
      <w:r>
        <w:rPr>
          <w:spacing w:val="-25"/>
        </w:rPr>
        <w:t xml:space="preserve">第 </w:t>
      </w:r>
      <w:r>
        <w:t>1、2</w:t>
      </w:r>
      <w:r>
        <w:rPr>
          <w:spacing w:val="-12"/>
        </w:rPr>
        <w:t xml:space="preserve"> 次不应读数，应仅记读第 </w:t>
      </w:r>
      <w:r>
        <w:t>3</w:t>
      </w:r>
      <w:r>
        <w:rPr>
          <w:spacing w:val="-8"/>
        </w:rPr>
        <w:t xml:space="preserve"> 次回弹值，回弹值读数</w:t>
      </w:r>
    </w:p>
    <w:p>
      <w:pPr>
        <w:spacing w:after="0" w:line="288" w:lineRule="auto"/>
        <w:sectPr>
          <w:type w:val="continuous"/>
          <w:pgSz w:w="7380" w:h="10440"/>
          <w:pgMar w:top="600" w:right="0" w:bottom="280" w:left="0" w:header="720" w:footer="720" w:gutter="0"/>
          <w:cols w:space="720" w:num="1"/>
        </w:sectPr>
      </w:pPr>
    </w:p>
    <w:p>
      <w:pPr>
        <w:pStyle w:val="5"/>
      </w:pPr>
    </w:p>
    <w:p>
      <w:pPr>
        <w:pStyle w:val="5"/>
        <w:spacing w:before="4"/>
        <w:rPr>
          <w:sz w:val="18"/>
        </w:rPr>
      </w:pPr>
    </w:p>
    <w:p>
      <w:pPr>
        <w:pStyle w:val="5"/>
        <w:spacing w:before="64" w:line="336" w:lineRule="auto"/>
        <w:ind w:left="1080" w:right="1079"/>
      </w:pPr>
      <w:r>
        <w:t>应估读至 1。测试过程中，回弹仪应始终处于水平状态，其轴线应垂直于砂浆表面，且不得移位。</w:t>
      </w:r>
    </w:p>
    <w:p>
      <w:pPr>
        <w:pStyle w:val="5"/>
        <w:spacing w:line="299" w:lineRule="exact"/>
        <w:ind w:left="1591"/>
      </w:pPr>
      <w:r>
        <w:rPr>
          <w:rFonts w:hint="eastAsia" w:ascii="獅尾尖刺黑體SC-Black" w:eastAsia="獅尾尖刺黑體SC-Black"/>
          <w:b/>
        </w:rPr>
        <w:t>4、</w:t>
      </w:r>
      <w:r>
        <w:t>在每一测位内，应选择 3 处灰缝，并应采用工具</w:t>
      </w:r>
    </w:p>
    <w:p>
      <w:pPr>
        <w:pStyle w:val="5"/>
        <w:spacing w:before="64" w:line="336" w:lineRule="auto"/>
        <w:ind w:left="1079" w:right="1087"/>
      </w:pPr>
      <w:r>
        <w:rPr>
          <w:spacing w:val="-5"/>
        </w:rPr>
        <w:t xml:space="preserve">在测区表面打凿出直径约 </w:t>
      </w:r>
      <w:r>
        <w:t>10mm</w:t>
      </w:r>
      <w:r>
        <w:rPr>
          <w:spacing w:val="-8"/>
        </w:rPr>
        <w:t xml:space="preserve"> 的孔洞，其深度应大于砌筑</w:t>
      </w:r>
      <w:r>
        <w:rPr>
          <w:spacing w:val="-9"/>
          <w:w w:val="95"/>
        </w:rPr>
        <w:t>砂浆的碳化深度，应清除孔洞中的粉末和碎屑，且不得用水</w:t>
      </w:r>
    </w:p>
    <w:p>
      <w:pPr>
        <w:pStyle w:val="5"/>
        <w:spacing w:line="307" w:lineRule="exact"/>
        <w:ind w:left="1079"/>
      </w:pPr>
      <w:r>
        <w:rPr>
          <w:spacing w:val="-6"/>
        </w:rPr>
        <w:t xml:space="preserve">擦洗，然后采用浓度为 </w:t>
      </w:r>
      <w:r>
        <w:t>1%</w:t>
      </w:r>
      <w:r>
        <w:rPr>
          <w:rFonts w:hint="eastAsia" w:ascii="微软雅黑" w:eastAsia="微软雅黑"/>
        </w:rPr>
        <w:t>~</w:t>
      </w:r>
      <w:r>
        <w:t>2%的酚酞酒精溶液滴在孔洞内壁</w:t>
      </w:r>
    </w:p>
    <w:p>
      <w:pPr>
        <w:pStyle w:val="5"/>
        <w:spacing w:before="55" w:line="336" w:lineRule="auto"/>
        <w:ind w:left="1079" w:right="879"/>
      </w:pPr>
      <w:r>
        <w:t xml:space="preserve">边缘处，当已碳化与未碳化界限清晰时，应采用碳化深度测 </w:t>
      </w:r>
      <w:r>
        <w:rPr>
          <w:spacing w:val="-1"/>
        </w:rPr>
        <w:t>量仪测量已碳化与未碳化砂浆交界面到灰缝表面的垂直距离。</w:t>
      </w:r>
    </w:p>
    <w:p>
      <w:pPr>
        <w:pStyle w:val="5"/>
        <w:spacing w:before="63"/>
        <w:ind w:left="1471"/>
      </w:pPr>
      <w:r>
        <w:t>（三）数据分析</w:t>
      </w:r>
    </w:p>
    <w:p>
      <w:pPr>
        <w:pStyle w:val="5"/>
        <w:spacing w:before="140"/>
        <w:ind w:left="1080" w:right="876" w:firstLine="511"/>
      </w:pPr>
      <w:r>
        <w:rPr>
          <w:rFonts w:hint="eastAsia" w:ascii="獅尾尖刺黑體SC-Black" w:eastAsia="獅尾尖刺黑體SC-Black"/>
          <w:b/>
        </w:rPr>
        <w:t>1、</w:t>
      </w:r>
      <w:r>
        <w:rPr>
          <w:spacing w:val="-2"/>
        </w:rPr>
        <w:t xml:space="preserve">从每个测位的 </w:t>
      </w:r>
      <w:r>
        <w:t>12</w:t>
      </w:r>
      <w:r>
        <w:rPr>
          <w:spacing w:val="-4"/>
        </w:rPr>
        <w:t xml:space="preserve"> 个回弹值中，应分别剔除最大值、</w:t>
      </w:r>
      <w:r>
        <w:rPr>
          <w:spacing w:val="-6"/>
        </w:rPr>
        <w:t xml:space="preserve">最小值，将余下的 </w:t>
      </w:r>
      <w:r>
        <w:t>10</w:t>
      </w:r>
      <w:r>
        <w:rPr>
          <w:spacing w:val="-11"/>
        </w:rPr>
        <w:t xml:space="preserve"> 个回弹值计算算术平均值，应以 </w:t>
      </w:r>
      <w:r>
        <w:rPr>
          <w:rFonts w:hint="eastAsia" w:ascii="星汉等宽 CN Light" w:eastAsia="星汉等宽 CN Light"/>
          <w:b w:val="0"/>
          <w:i/>
          <w:sz w:val="21"/>
        </w:rPr>
        <w:t>R</w:t>
      </w:r>
      <w:r>
        <w:rPr>
          <w:rFonts w:hint="eastAsia" w:ascii="星汉等宽 CN Light" w:eastAsia="星汉等宽 CN Light"/>
          <w:b w:val="0"/>
          <w:i/>
          <w:spacing w:val="-78"/>
          <w:sz w:val="21"/>
        </w:rPr>
        <w:t xml:space="preserve"> </w:t>
      </w:r>
      <w:r>
        <w:t>表</w:t>
      </w:r>
    </w:p>
    <w:p>
      <w:pPr>
        <w:pStyle w:val="5"/>
        <w:spacing w:before="56"/>
        <w:ind w:left="1080"/>
      </w:pPr>
      <w:r>
        <w:t>示，并应精确至 0.1。</w:t>
      </w:r>
    </w:p>
    <w:p>
      <w:pPr>
        <w:pStyle w:val="5"/>
        <w:spacing w:before="80"/>
        <w:ind w:left="1080" w:right="1174" w:firstLine="511"/>
      </w:pPr>
      <w:r>
        <w:rPr>
          <w:rFonts w:hint="eastAsia" w:ascii="獅尾尖刺黑體SC-Black" w:eastAsia="獅尾尖刺黑體SC-Black"/>
          <w:b/>
        </w:rPr>
        <w:t>2</w:t>
      </w:r>
      <w:r>
        <w:rPr>
          <w:rFonts w:hint="eastAsia" w:ascii="獅尾尖刺黑體SC-Black" w:eastAsia="獅尾尖刺黑體SC-Black"/>
          <w:b/>
          <w:spacing w:val="19"/>
        </w:rPr>
        <w:t xml:space="preserve">、 </w:t>
      </w:r>
      <w:r>
        <w:rPr>
          <w:spacing w:val="-1"/>
        </w:rPr>
        <w:t>每个测位的平均碳化深度，应取该测位各次测量</w:t>
      </w:r>
      <w:r>
        <w:rPr>
          <w:spacing w:val="-5"/>
        </w:rPr>
        <w:t xml:space="preserve">值的算术平均值，应以 </w:t>
      </w:r>
      <w:r>
        <w:rPr>
          <w:rFonts w:hint="eastAsia" w:ascii="星汉等宽 CN Light" w:eastAsia="星汉等宽 CN Light"/>
          <w:b w:val="0"/>
          <w:i/>
          <w:sz w:val="21"/>
        </w:rPr>
        <w:t>d</w:t>
      </w:r>
      <w:r>
        <w:rPr>
          <w:rFonts w:hint="eastAsia" w:ascii="星汉等宽 CN Light" w:eastAsia="星汉等宽 CN Light"/>
          <w:b w:val="0"/>
          <w:i/>
          <w:spacing w:val="-79"/>
          <w:sz w:val="21"/>
        </w:rPr>
        <w:t xml:space="preserve"> </w:t>
      </w:r>
      <w:r>
        <w:rPr>
          <w:spacing w:val="-6"/>
        </w:rPr>
        <w:t xml:space="preserve">表示，并应精确至 </w:t>
      </w:r>
      <w:r>
        <w:t>0.5mm。</w:t>
      </w:r>
    </w:p>
    <w:p>
      <w:pPr>
        <w:pStyle w:val="5"/>
        <w:spacing w:line="276" w:lineRule="auto"/>
        <w:ind w:left="1080" w:right="1087" w:firstLine="511"/>
      </w:pPr>
      <w:r>
        <w:rPr>
          <w:rFonts w:hint="eastAsia" w:ascii="獅尾尖刺黑體SC-Black" w:eastAsia="獅尾尖刺黑體SC-Black"/>
          <w:b/>
        </w:rPr>
        <w:t>3</w:t>
      </w:r>
      <w:r>
        <w:rPr>
          <w:rFonts w:hint="eastAsia" w:ascii="獅尾尖刺黑體SC-Black" w:eastAsia="獅尾尖刺黑體SC-Black"/>
          <w:b/>
          <w:spacing w:val="22"/>
        </w:rPr>
        <w:t xml:space="preserve">、 </w:t>
      </w:r>
      <w:r>
        <w:rPr>
          <w:spacing w:val="-27"/>
        </w:rPr>
        <w:t xml:space="preserve">第 </w:t>
      </w:r>
      <w:r>
        <w:rPr>
          <w:rFonts w:ascii="Times New Roman" w:eastAsia="Times New Roman"/>
          <w:i/>
          <w:position w:val="-2"/>
        </w:rPr>
        <w:t xml:space="preserve">i </w:t>
      </w:r>
      <w:r>
        <w:rPr>
          <w:spacing w:val="-12"/>
        </w:rPr>
        <w:t xml:space="preserve">个测区第 </w:t>
      </w:r>
      <w:r>
        <w:rPr>
          <w:rFonts w:hint="eastAsia" w:ascii="星汉等宽 CN Light" w:eastAsia="星汉等宽 CN Light"/>
          <w:b w:val="0"/>
          <w:i/>
          <w:sz w:val="21"/>
        </w:rPr>
        <w:t>j</w:t>
      </w:r>
      <w:r>
        <w:rPr>
          <w:rFonts w:hint="eastAsia" w:ascii="星汉等宽 CN Light" w:eastAsia="星汉等宽 CN Light"/>
          <w:b w:val="0"/>
          <w:i/>
          <w:spacing w:val="-80"/>
          <w:sz w:val="21"/>
        </w:rPr>
        <w:t xml:space="preserve"> </w:t>
      </w:r>
      <w:r>
        <w:t>个测位的砂浆强度换算值，应根</w:t>
      </w:r>
      <w:r>
        <w:rPr>
          <w:spacing w:val="-1"/>
        </w:rPr>
        <w:t>据该测位的平均回弹值和平均碳化深度值，分别按下列公式</w:t>
      </w:r>
    </w:p>
    <w:p>
      <w:pPr>
        <w:pStyle w:val="5"/>
        <w:spacing w:before="59"/>
        <w:ind w:left="1080"/>
      </w:pPr>
      <w:r>
        <w:t>计算：</w:t>
      </w:r>
    </w:p>
    <w:p>
      <w:pPr>
        <w:pStyle w:val="5"/>
        <w:spacing w:before="104"/>
        <w:ind w:left="1591"/>
        <w:rPr>
          <w:rFonts w:hint="eastAsia" w:ascii="仿宋" w:hAnsi="仿宋" w:eastAsia="仿宋"/>
        </w:rPr>
      </w:pPr>
      <w:r>
        <w:rPr>
          <w:rFonts w:hint="eastAsia" w:ascii="仿宋" w:hAnsi="仿宋" w:eastAsia="仿宋"/>
        </w:rPr>
        <w:t>d≤1.0mm 时：</w:t>
      </w:r>
    </w:p>
    <w:p>
      <w:pPr>
        <w:pStyle w:val="5"/>
        <w:rPr>
          <w:rFonts w:ascii="仿宋"/>
          <w:sz w:val="19"/>
        </w:rPr>
      </w:pPr>
    </w:p>
    <w:p>
      <w:pPr>
        <w:spacing w:before="0"/>
        <w:ind w:left="68" w:right="0" w:firstLine="0"/>
        <w:jc w:val="center"/>
        <w:rPr>
          <w:rFonts w:ascii="Times New Roman" w:hAnsi="Times New Roman"/>
          <w:sz w:val="16"/>
        </w:rPr>
      </w:pPr>
      <w:r>
        <w:rPr>
          <w:rFonts w:ascii="Times New Roman" w:hAnsi="Times New Roman"/>
          <w:i/>
          <w:spacing w:val="21"/>
          <w:w w:val="99"/>
          <w:position w:val="6"/>
          <w:sz w:val="35"/>
        </w:rPr>
        <w:t>f</w:t>
      </w:r>
      <w:r>
        <w:rPr>
          <w:rFonts w:ascii="Times New Roman" w:hAnsi="Times New Roman"/>
          <w:spacing w:val="10"/>
          <w:w w:val="103"/>
          <w:position w:val="-1"/>
          <w:sz w:val="14"/>
        </w:rPr>
        <w:t>2</w:t>
      </w:r>
      <w:r>
        <w:rPr>
          <w:rFonts w:ascii="Times New Roman" w:hAnsi="Times New Roman"/>
          <w:i/>
          <w:spacing w:val="-1"/>
          <w:w w:val="101"/>
          <w:position w:val="-1"/>
          <w:sz w:val="20"/>
        </w:rPr>
        <w:t>i</w:t>
      </w:r>
      <w:r>
        <w:rPr>
          <w:rFonts w:ascii="Times New Roman" w:hAnsi="Times New Roman"/>
          <w:i/>
          <w:w w:val="101"/>
          <w:position w:val="-1"/>
          <w:sz w:val="20"/>
        </w:rPr>
        <w:t>j</w:t>
      </w:r>
      <w:r>
        <w:rPr>
          <w:rFonts w:ascii="Times New Roman" w:hAnsi="Times New Roman"/>
          <w:i/>
          <w:spacing w:val="10"/>
          <w:position w:val="-1"/>
          <w:sz w:val="20"/>
        </w:rPr>
        <w:t xml:space="preserve"> </w:t>
      </w:r>
      <w:r>
        <w:rPr>
          <w:spacing w:val="13"/>
          <w:w w:val="99"/>
          <w:sz w:val="20"/>
        </w:rPr>
        <w:t>=</w:t>
      </w:r>
      <w:r>
        <w:rPr>
          <w:rFonts w:ascii="Times New Roman" w:hAnsi="Times New Roman"/>
          <w:w w:val="95"/>
          <w:position w:val="1"/>
          <w:sz w:val="28"/>
        </w:rPr>
        <w:t>13.97</w:t>
      </w:r>
      <w:r>
        <w:rPr>
          <w:rFonts w:ascii="Times New Roman" w:hAnsi="Times New Roman"/>
          <w:spacing w:val="-34"/>
          <w:position w:val="1"/>
          <w:sz w:val="28"/>
        </w:rPr>
        <w:t xml:space="preserve"> </w:t>
      </w:r>
      <w:r>
        <w:rPr>
          <w:rFonts w:ascii="Symbol" w:hAnsi="Symbol"/>
          <w:spacing w:val="15"/>
          <w:w w:val="95"/>
          <w:position w:val="1"/>
          <w:sz w:val="28"/>
        </w:rPr>
        <w:t></w:t>
      </w:r>
      <w:r>
        <w:rPr>
          <w:rFonts w:ascii="Times New Roman" w:hAnsi="Times New Roman"/>
          <w:w w:val="95"/>
          <w:position w:val="1"/>
          <w:sz w:val="28"/>
        </w:rPr>
        <w:t>1</w:t>
      </w:r>
      <w:r>
        <w:rPr>
          <w:rFonts w:ascii="Times New Roman" w:hAnsi="Times New Roman"/>
          <w:spacing w:val="11"/>
          <w:w w:val="95"/>
          <w:position w:val="1"/>
          <w:sz w:val="28"/>
        </w:rPr>
        <w:t>0</w:t>
      </w:r>
      <w:r>
        <w:rPr>
          <w:rFonts w:ascii="Symbol" w:hAnsi="Symbol"/>
          <w:spacing w:val="-1"/>
          <w:w w:val="97"/>
          <w:position w:val="13"/>
          <w:sz w:val="16"/>
        </w:rPr>
        <w:t></w:t>
      </w:r>
      <w:r>
        <w:rPr>
          <w:rFonts w:ascii="Times New Roman" w:hAnsi="Times New Roman"/>
          <w:w w:val="97"/>
          <w:position w:val="13"/>
          <w:sz w:val="16"/>
        </w:rPr>
        <w:t>5</w:t>
      </w:r>
      <w:r>
        <w:rPr>
          <w:rFonts w:ascii="Times New Roman" w:hAnsi="Times New Roman"/>
          <w:spacing w:val="1"/>
          <w:position w:val="13"/>
          <w:sz w:val="16"/>
        </w:rPr>
        <w:t xml:space="preserve"> </w:t>
      </w:r>
      <w:r>
        <w:rPr>
          <w:rFonts w:ascii="Times New Roman" w:hAnsi="Times New Roman"/>
          <w:i/>
          <w:spacing w:val="14"/>
          <w:w w:val="95"/>
          <w:position w:val="1"/>
          <w:sz w:val="28"/>
        </w:rPr>
        <w:t>R</w:t>
      </w:r>
      <w:r>
        <w:rPr>
          <w:rFonts w:ascii="Times New Roman" w:hAnsi="Times New Roman"/>
          <w:w w:val="97"/>
          <w:position w:val="13"/>
          <w:sz w:val="16"/>
        </w:rPr>
        <w:t>3.57</w:t>
      </w:r>
    </w:p>
    <w:p>
      <w:pPr>
        <w:pStyle w:val="3"/>
        <w:spacing w:before="123"/>
        <w:ind w:left="1339"/>
      </w:pPr>
      <w:r>
        <w:t>·</w:t>
      </w:r>
      <w:r>
        <w:rPr>
          <w:rFonts w:ascii="Microsoft JhengHei" w:hAnsi="Microsoft JhengHei"/>
        </w:rPr>
        <w:t>6</w:t>
      </w:r>
      <w:r>
        <w:t>·</w:t>
      </w:r>
    </w:p>
    <w:p>
      <w:pPr>
        <w:spacing w:after="0"/>
        <w:sectPr>
          <w:footerReference r:id="rId7" w:type="default"/>
          <w:pgSz w:w="7380" w:h="10440"/>
          <w:pgMar w:top="960" w:right="0" w:bottom="280" w:left="0" w:header="0" w:footer="0" w:gutter="0"/>
          <w:cols w:space="720" w:num="1"/>
        </w:sectPr>
      </w:pPr>
    </w:p>
    <w:p>
      <w:pPr>
        <w:pStyle w:val="5"/>
        <w:rPr>
          <w:rFonts w:ascii="黑体"/>
        </w:rPr>
      </w:pPr>
    </w:p>
    <w:p>
      <w:pPr>
        <w:pStyle w:val="5"/>
        <w:spacing w:before="3"/>
        <w:rPr>
          <w:rFonts w:ascii="黑体"/>
          <w:sz w:val="27"/>
        </w:rPr>
      </w:pPr>
    </w:p>
    <w:p>
      <w:pPr>
        <w:pStyle w:val="5"/>
        <w:spacing w:before="47"/>
        <w:ind w:left="1591"/>
        <w:rPr>
          <w:rFonts w:hint="eastAsia" w:ascii="微软雅黑" w:eastAsia="微软雅黑"/>
        </w:rPr>
      </w:pPr>
      <w:r>
        <w:rPr>
          <w:rFonts w:hint="eastAsia" w:ascii="微软雅黑" w:eastAsia="微软雅黑"/>
        </w:rPr>
        <w:t>1.0mm&lt;d&lt;3.0mm 时：</w:t>
      </w:r>
    </w:p>
    <w:p>
      <w:pPr>
        <w:pStyle w:val="5"/>
        <w:spacing w:before="11"/>
        <w:rPr>
          <w:rFonts w:ascii="微软雅黑"/>
          <w:sz w:val="14"/>
        </w:rPr>
      </w:pPr>
    </w:p>
    <w:p>
      <w:pPr>
        <w:spacing w:before="0"/>
        <w:ind w:left="21" w:right="59" w:firstLine="0"/>
        <w:jc w:val="center"/>
        <w:rPr>
          <w:rFonts w:ascii="Times New Roman" w:hAnsi="Times New Roman"/>
          <w:sz w:val="16"/>
        </w:rPr>
      </w:pPr>
      <w:r>
        <w:rPr>
          <w:rFonts w:ascii="Times New Roman" w:hAnsi="Times New Roman"/>
          <w:i/>
          <w:spacing w:val="21"/>
          <w:w w:val="99"/>
          <w:position w:val="6"/>
          <w:sz w:val="35"/>
        </w:rPr>
        <w:t>f</w:t>
      </w:r>
      <w:r>
        <w:rPr>
          <w:rFonts w:ascii="Times New Roman" w:hAnsi="Times New Roman"/>
          <w:spacing w:val="10"/>
          <w:w w:val="103"/>
          <w:position w:val="-1"/>
          <w:sz w:val="14"/>
        </w:rPr>
        <w:t>2</w:t>
      </w:r>
      <w:r>
        <w:rPr>
          <w:rFonts w:ascii="Times New Roman" w:hAnsi="Times New Roman"/>
          <w:i/>
          <w:spacing w:val="-1"/>
          <w:w w:val="101"/>
          <w:position w:val="-1"/>
          <w:sz w:val="20"/>
        </w:rPr>
        <w:t>i</w:t>
      </w:r>
      <w:r>
        <w:rPr>
          <w:rFonts w:ascii="Times New Roman" w:hAnsi="Times New Roman"/>
          <w:i/>
          <w:w w:val="101"/>
          <w:position w:val="-1"/>
          <w:sz w:val="20"/>
        </w:rPr>
        <w:t>j</w:t>
      </w:r>
      <w:r>
        <w:rPr>
          <w:rFonts w:ascii="Times New Roman" w:hAnsi="Times New Roman"/>
          <w:i/>
          <w:spacing w:val="10"/>
          <w:position w:val="-1"/>
          <w:sz w:val="20"/>
        </w:rPr>
        <w:t xml:space="preserve"> </w:t>
      </w:r>
      <w:r>
        <w:rPr>
          <w:w w:val="99"/>
          <w:sz w:val="20"/>
        </w:rPr>
        <w:t>=</w:t>
      </w:r>
      <w:r>
        <w:rPr>
          <w:spacing w:val="-58"/>
          <w:sz w:val="20"/>
        </w:rPr>
        <w:t xml:space="preserve"> </w:t>
      </w:r>
      <w:r>
        <w:rPr>
          <w:rFonts w:ascii="Times New Roman" w:hAnsi="Times New Roman"/>
          <w:w w:val="94"/>
          <w:position w:val="1"/>
          <w:sz w:val="28"/>
        </w:rPr>
        <w:t>4.85</w:t>
      </w:r>
      <w:r>
        <w:rPr>
          <w:rFonts w:ascii="Times New Roman" w:hAnsi="Times New Roman"/>
          <w:spacing w:val="-40"/>
          <w:position w:val="1"/>
          <w:sz w:val="28"/>
        </w:rPr>
        <w:t xml:space="preserve"> </w:t>
      </w:r>
      <w:r>
        <w:rPr>
          <w:rFonts w:ascii="Symbol" w:hAnsi="Symbol"/>
          <w:spacing w:val="18"/>
          <w:w w:val="94"/>
          <w:position w:val="1"/>
          <w:sz w:val="28"/>
        </w:rPr>
        <w:t></w:t>
      </w:r>
      <w:r>
        <w:rPr>
          <w:rFonts w:ascii="Times New Roman" w:hAnsi="Times New Roman"/>
          <w:w w:val="94"/>
          <w:position w:val="1"/>
          <w:sz w:val="28"/>
        </w:rPr>
        <w:t>1</w:t>
      </w:r>
      <w:r>
        <w:rPr>
          <w:rFonts w:ascii="Times New Roman" w:hAnsi="Times New Roman"/>
          <w:spacing w:val="13"/>
          <w:w w:val="94"/>
          <w:position w:val="1"/>
          <w:sz w:val="28"/>
        </w:rPr>
        <w:t>0</w:t>
      </w:r>
      <w:r>
        <w:rPr>
          <w:rFonts w:ascii="Symbol" w:hAnsi="Symbol"/>
          <w:spacing w:val="-1"/>
          <w:w w:val="96"/>
          <w:position w:val="13"/>
          <w:sz w:val="16"/>
        </w:rPr>
        <w:t></w:t>
      </w:r>
      <w:r>
        <w:rPr>
          <w:rFonts w:ascii="Times New Roman" w:hAnsi="Times New Roman"/>
          <w:w w:val="96"/>
          <w:position w:val="13"/>
          <w:sz w:val="16"/>
        </w:rPr>
        <w:t>4</w:t>
      </w:r>
      <w:r>
        <w:rPr>
          <w:rFonts w:ascii="Times New Roman" w:hAnsi="Times New Roman"/>
          <w:spacing w:val="4"/>
          <w:position w:val="13"/>
          <w:sz w:val="16"/>
        </w:rPr>
        <w:t xml:space="preserve"> </w:t>
      </w:r>
      <w:r>
        <w:rPr>
          <w:rFonts w:ascii="Times New Roman" w:hAnsi="Times New Roman"/>
          <w:i/>
          <w:spacing w:val="15"/>
          <w:w w:val="94"/>
          <w:position w:val="1"/>
          <w:sz w:val="28"/>
        </w:rPr>
        <w:t>R</w:t>
      </w:r>
      <w:r>
        <w:rPr>
          <w:rFonts w:ascii="Times New Roman" w:hAnsi="Times New Roman"/>
          <w:w w:val="96"/>
          <w:position w:val="13"/>
          <w:sz w:val="16"/>
        </w:rPr>
        <w:t>3.04</w:t>
      </w:r>
    </w:p>
    <w:p>
      <w:pPr>
        <w:pStyle w:val="5"/>
        <w:rPr>
          <w:rFonts w:ascii="Times New Roman"/>
        </w:rPr>
      </w:pPr>
    </w:p>
    <w:p>
      <w:pPr>
        <w:pStyle w:val="5"/>
        <w:spacing w:before="10"/>
        <w:rPr>
          <w:rFonts w:ascii="Times New Roman"/>
          <w:sz w:val="16"/>
        </w:rPr>
      </w:pPr>
    </w:p>
    <w:p>
      <w:pPr>
        <w:pStyle w:val="5"/>
        <w:spacing w:before="71"/>
        <w:ind w:left="1591"/>
      </w:pPr>
      <w:r>
        <w:rPr>
          <w:rFonts w:hint="eastAsia" w:ascii="仿宋" w:hAnsi="仿宋" w:eastAsia="仿宋"/>
        </w:rPr>
        <w:t>d≥3.0mm 时</w:t>
      </w:r>
      <w:r>
        <w:t>：</w:t>
      </w:r>
    </w:p>
    <w:p>
      <w:pPr>
        <w:pStyle w:val="5"/>
        <w:spacing w:before="10"/>
        <w:rPr>
          <w:sz w:val="24"/>
        </w:rPr>
      </w:pPr>
    </w:p>
    <w:p>
      <w:pPr>
        <w:spacing w:before="0"/>
        <w:ind w:left="19" w:right="59" w:firstLine="0"/>
        <w:jc w:val="center"/>
        <w:rPr>
          <w:rFonts w:ascii="Times New Roman" w:hAnsi="Times New Roman"/>
          <w:sz w:val="16"/>
        </w:rPr>
      </w:pPr>
      <w:r>
        <w:rPr>
          <w:rFonts w:ascii="Times New Roman" w:hAnsi="Times New Roman"/>
          <w:i/>
          <w:spacing w:val="21"/>
          <w:w w:val="99"/>
          <w:position w:val="6"/>
          <w:sz w:val="35"/>
        </w:rPr>
        <w:t>f</w:t>
      </w:r>
      <w:r>
        <w:rPr>
          <w:rFonts w:ascii="Times New Roman" w:hAnsi="Times New Roman"/>
          <w:spacing w:val="10"/>
          <w:w w:val="103"/>
          <w:position w:val="-1"/>
          <w:sz w:val="14"/>
        </w:rPr>
        <w:t>2</w:t>
      </w:r>
      <w:r>
        <w:rPr>
          <w:rFonts w:ascii="Times New Roman" w:hAnsi="Times New Roman"/>
          <w:i/>
          <w:spacing w:val="-1"/>
          <w:w w:val="101"/>
          <w:position w:val="-1"/>
          <w:sz w:val="20"/>
        </w:rPr>
        <w:t>i</w:t>
      </w:r>
      <w:r>
        <w:rPr>
          <w:rFonts w:ascii="Times New Roman" w:hAnsi="Times New Roman"/>
          <w:i/>
          <w:w w:val="101"/>
          <w:position w:val="-1"/>
          <w:sz w:val="20"/>
        </w:rPr>
        <w:t>j</w:t>
      </w:r>
      <w:r>
        <w:rPr>
          <w:rFonts w:ascii="Times New Roman" w:hAnsi="Times New Roman"/>
          <w:i/>
          <w:spacing w:val="10"/>
          <w:position w:val="-1"/>
          <w:sz w:val="20"/>
        </w:rPr>
        <w:t xml:space="preserve"> </w:t>
      </w:r>
      <w:r>
        <w:rPr>
          <w:w w:val="99"/>
          <w:sz w:val="20"/>
        </w:rPr>
        <w:t>=</w:t>
      </w:r>
      <w:r>
        <w:rPr>
          <w:spacing w:val="-63"/>
          <w:sz w:val="20"/>
        </w:rPr>
        <w:t xml:space="preserve"> </w:t>
      </w:r>
      <w:r>
        <w:rPr>
          <w:rFonts w:ascii="Times New Roman" w:hAnsi="Times New Roman"/>
          <w:w w:val="94"/>
          <w:position w:val="1"/>
          <w:sz w:val="28"/>
        </w:rPr>
        <w:t>6.34</w:t>
      </w:r>
      <w:r>
        <w:rPr>
          <w:rFonts w:ascii="Times New Roman" w:hAnsi="Times New Roman"/>
          <w:spacing w:val="-34"/>
          <w:position w:val="1"/>
          <w:sz w:val="28"/>
        </w:rPr>
        <w:t xml:space="preserve"> </w:t>
      </w:r>
      <w:r>
        <w:rPr>
          <w:rFonts w:ascii="Symbol" w:hAnsi="Symbol"/>
          <w:spacing w:val="18"/>
          <w:w w:val="94"/>
          <w:position w:val="1"/>
          <w:sz w:val="28"/>
        </w:rPr>
        <w:t></w:t>
      </w:r>
      <w:r>
        <w:rPr>
          <w:rFonts w:ascii="Times New Roman" w:hAnsi="Times New Roman"/>
          <w:w w:val="94"/>
          <w:position w:val="1"/>
          <w:sz w:val="28"/>
        </w:rPr>
        <w:t>1</w:t>
      </w:r>
      <w:r>
        <w:rPr>
          <w:rFonts w:ascii="Times New Roman" w:hAnsi="Times New Roman"/>
          <w:spacing w:val="13"/>
          <w:w w:val="94"/>
          <w:position w:val="1"/>
          <w:sz w:val="28"/>
        </w:rPr>
        <w:t>0</w:t>
      </w:r>
      <w:r>
        <w:rPr>
          <w:rFonts w:ascii="Symbol" w:hAnsi="Symbol"/>
          <w:spacing w:val="-1"/>
          <w:w w:val="96"/>
          <w:position w:val="13"/>
          <w:sz w:val="16"/>
        </w:rPr>
        <w:t></w:t>
      </w:r>
      <w:r>
        <w:rPr>
          <w:rFonts w:ascii="Times New Roman" w:hAnsi="Times New Roman"/>
          <w:w w:val="96"/>
          <w:position w:val="13"/>
          <w:sz w:val="16"/>
        </w:rPr>
        <w:t>5</w:t>
      </w:r>
      <w:r>
        <w:rPr>
          <w:rFonts w:ascii="Times New Roman" w:hAnsi="Times New Roman"/>
          <w:spacing w:val="2"/>
          <w:position w:val="13"/>
          <w:sz w:val="16"/>
        </w:rPr>
        <w:t xml:space="preserve"> </w:t>
      </w:r>
      <w:r>
        <w:rPr>
          <w:rFonts w:ascii="Times New Roman" w:hAnsi="Times New Roman"/>
          <w:i/>
          <w:spacing w:val="15"/>
          <w:w w:val="94"/>
          <w:position w:val="1"/>
          <w:sz w:val="28"/>
        </w:rPr>
        <w:t>R</w:t>
      </w:r>
      <w:r>
        <w:rPr>
          <w:rFonts w:ascii="Times New Roman" w:hAnsi="Times New Roman"/>
          <w:w w:val="96"/>
          <w:position w:val="13"/>
          <w:sz w:val="16"/>
        </w:rPr>
        <w:t>3.60</w:t>
      </w:r>
    </w:p>
    <w:p>
      <w:pPr>
        <w:pStyle w:val="5"/>
        <w:spacing w:before="10"/>
        <w:rPr>
          <w:rFonts w:ascii="Times New Roman"/>
          <w:sz w:val="10"/>
        </w:rPr>
      </w:pPr>
    </w:p>
    <w:p>
      <w:pPr>
        <w:spacing w:after="0"/>
        <w:rPr>
          <w:rFonts w:ascii="Times New Roman"/>
          <w:sz w:val="10"/>
        </w:rPr>
        <w:sectPr>
          <w:footerReference r:id="rId8" w:type="default"/>
          <w:footerReference r:id="rId9" w:type="even"/>
          <w:pgSz w:w="7380" w:h="10440"/>
          <w:pgMar w:top="960" w:right="0" w:bottom="1120" w:left="0" w:header="0" w:footer="939" w:gutter="0"/>
          <w:pgNumType w:start="7"/>
          <w:cols w:space="720" w:num="1"/>
        </w:sectPr>
      </w:pPr>
    </w:p>
    <w:p>
      <w:pPr>
        <w:pStyle w:val="5"/>
        <w:spacing w:before="1"/>
        <w:rPr>
          <w:rFonts w:ascii="Times New Roman"/>
          <w:sz w:val="24"/>
        </w:rPr>
      </w:pPr>
    </w:p>
    <w:p>
      <w:pPr>
        <w:pStyle w:val="5"/>
        <w:ind w:left="1080"/>
      </w:pPr>
      <w:r>
        <w:t>式中：</w:t>
      </w:r>
    </w:p>
    <w:p>
      <w:pPr>
        <w:spacing w:before="90"/>
        <w:ind w:left="79" w:right="0" w:firstLine="0"/>
        <w:jc w:val="left"/>
        <w:rPr>
          <w:sz w:val="20"/>
        </w:rPr>
      </w:pPr>
      <w:r>
        <w:br w:type="column"/>
      </w:r>
      <w:r>
        <w:rPr>
          <w:rFonts w:ascii="Times New Roman" w:hAnsi="Times New Roman" w:eastAsia="Times New Roman"/>
          <w:i/>
          <w:spacing w:val="21"/>
          <w:w w:val="99"/>
          <w:position w:val="6"/>
          <w:sz w:val="35"/>
        </w:rPr>
        <w:t>f</w:t>
      </w:r>
      <w:r>
        <w:rPr>
          <w:rFonts w:ascii="Times New Roman" w:hAnsi="Times New Roman" w:eastAsia="Times New Roman"/>
          <w:spacing w:val="10"/>
          <w:w w:val="103"/>
          <w:position w:val="-1"/>
          <w:sz w:val="14"/>
        </w:rPr>
        <w:t>2</w:t>
      </w:r>
      <w:r>
        <w:rPr>
          <w:rFonts w:ascii="Times New Roman" w:hAnsi="Times New Roman" w:eastAsia="Times New Roman"/>
          <w:i/>
          <w:spacing w:val="-1"/>
          <w:w w:val="101"/>
          <w:position w:val="-1"/>
          <w:sz w:val="20"/>
        </w:rPr>
        <w:t>i</w:t>
      </w:r>
      <w:r>
        <w:rPr>
          <w:rFonts w:ascii="Times New Roman" w:hAnsi="Times New Roman" w:eastAsia="Times New Roman"/>
          <w:i/>
          <w:w w:val="101"/>
          <w:position w:val="-1"/>
          <w:sz w:val="20"/>
        </w:rPr>
        <w:t>j</w:t>
      </w:r>
      <w:r>
        <w:rPr>
          <w:rFonts w:ascii="Times New Roman" w:hAnsi="Times New Roman" w:eastAsia="Times New Roman"/>
          <w:i/>
          <w:spacing w:val="10"/>
          <w:position w:val="-1"/>
          <w:sz w:val="20"/>
        </w:rPr>
        <w:t xml:space="preserve"> </w:t>
      </w:r>
      <w:r>
        <w:rPr>
          <w:rFonts w:ascii="Tahoma" w:hAnsi="Tahoma" w:eastAsia="Tahoma"/>
          <w:w w:val="99"/>
          <w:sz w:val="20"/>
        </w:rPr>
        <w:t>——</w:t>
      </w:r>
      <w:r>
        <w:rPr>
          <w:rFonts w:ascii="Tahoma" w:hAnsi="Tahoma" w:eastAsia="Tahoma"/>
          <w:spacing w:val="-13"/>
          <w:sz w:val="20"/>
        </w:rPr>
        <w:t xml:space="preserve">  </w:t>
      </w:r>
      <w:r>
        <w:rPr>
          <w:w w:val="99"/>
          <w:sz w:val="20"/>
        </w:rPr>
        <w:t>第</w:t>
      </w:r>
      <w:r>
        <w:rPr>
          <w:spacing w:val="-46"/>
          <w:sz w:val="20"/>
        </w:rPr>
        <w:t xml:space="preserve"> </w:t>
      </w:r>
      <w:r>
        <w:rPr>
          <w:rFonts w:ascii="Times New Roman" w:hAnsi="Times New Roman" w:eastAsia="Times New Roman"/>
          <w:i/>
          <w:w w:val="105"/>
          <w:position w:val="-2"/>
          <w:sz w:val="20"/>
        </w:rPr>
        <w:t>i</w:t>
      </w:r>
      <w:r>
        <w:rPr>
          <w:rFonts w:ascii="Times New Roman" w:hAnsi="Times New Roman" w:eastAsia="Times New Roman"/>
          <w:i/>
          <w:spacing w:val="20"/>
          <w:position w:val="-2"/>
          <w:sz w:val="20"/>
        </w:rPr>
        <w:t xml:space="preserve"> </w:t>
      </w:r>
      <w:r>
        <w:rPr>
          <w:w w:val="99"/>
          <w:sz w:val="20"/>
        </w:rPr>
        <w:t>个测区第</w:t>
      </w:r>
      <w:r>
        <w:rPr>
          <w:spacing w:val="-4"/>
          <w:sz w:val="20"/>
        </w:rPr>
        <w:t xml:space="preserve"> </w:t>
      </w:r>
      <w:r>
        <w:rPr>
          <w:rFonts w:ascii="Times New Roman" w:hAnsi="Times New Roman" w:eastAsia="Times New Roman"/>
          <w:i/>
          <w:w w:val="105"/>
          <w:position w:val="-1"/>
          <w:sz w:val="20"/>
        </w:rPr>
        <w:t>j</w:t>
      </w:r>
      <w:r>
        <w:rPr>
          <w:rFonts w:ascii="Times New Roman" w:hAnsi="Times New Roman" w:eastAsia="Times New Roman"/>
          <w:i/>
          <w:spacing w:val="-8"/>
          <w:position w:val="-1"/>
          <w:sz w:val="20"/>
        </w:rPr>
        <w:t xml:space="preserve">  </w:t>
      </w:r>
      <w:r>
        <w:rPr>
          <w:w w:val="99"/>
          <w:sz w:val="20"/>
        </w:rPr>
        <w:t>个测位的砂浆强度值</w:t>
      </w:r>
    </w:p>
    <w:p>
      <w:pPr>
        <w:spacing w:after="0"/>
        <w:jc w:val="left"/>
        <w:rPr>
          <w:sz w:val="20"/>
        </w:rPr>
        <w:sectPr>
          <w:type w:val="continuous"/>
          <w:pgSz w:w="7380" w:h="10440"/>
          <w:pgMar w:top="600" w:right="0" w:bottom="280" w:left="0" w:header="720" w:footer="720" w:gutter="0"/>
          <w:cols w:equalWidth="0" w:num="2">
            <w:col w:w="1680" w:space="40"/>
            <w:col w:w="5660"/>
          </w:cols>
        </w:sectPr>
      </w:pPr>
    </w:p>
    <w:p>
      <w:pPr>
        <w:pStyle w:val="5"/>
        <w:rPr>
          <w:sz w:val="8"/>
        </w:rPr>
      </w:pPr>
    </w:p>
    <w:p>
      <w:pPr>
        <w:pStyle w:val="5"/>
        <w:spacing w:before="64"/>
        <w:ind w:left="1079"/>
      </w:pPr>
      <w:r>
        <w:t>（MPa）；</w:t>
      </w:r>
    </w:p>
    <w:p>
      <w:pPr>
        <w:pStyle w:val="5"/>
        <w:spacing w:before="3"/>
        <w:rPr>
          <w:sz w:val="14"/>
        </w:rPr>
      </w:pPr>
    </w:p>
    <w:p>
      <w:pPr>
        <w:pStyle w:val="5"/>
        <w:ind w:left="1979"/>
      </w:pPr>
      <w:r>
        <w:t xml:space="preserve">d </w:t>
      </w:r>
      <w:r>
        <w:rPr>
          <w:rFonts w:ascii="Tahoma" w:hAnsi="Tahoma" w:eastAsia="Tahoma"/>
        </w:rPr>
        <w:t xml:space="preserve">—— </w:t>
      </w:r>
      <w:r>
        <w:t xml:space="preserve">第 </w:t>
      </w:r>
      <w:r>
        <w:rPr>
          <w:rFonts w:ascii="Times New Roman" w:hAnsi="Times New Roman" w:eastAsia="Times New Roman"/>
          <w:i/>
          <w:position w:val="-2"/>
        </w:rPr>
        <w:t xml:space="preserve">i </w:t>
      </w:r>
      <w:r>
        <w:t xml:space="preserve">个测区第 </w:t>
      </w:r>
      <w:r>
        <w:rPr>
          <w:rFonts w:ascii="Times New Roman" w:hAnsi="Times New Roman" w:eastAsia="Times New Roman"/>
          <w:i/>
          <w:position w:val="-1"/>
        </w:rPr>
        <w:t xml:space="preserve">j </w:t>
      </w:r>
      <w:r>
        <w:t>个测位的平均碳化深度</w:t>
      </w:r>
    </w:p>
    <w:p>
      <w:pPr>
        <w:pStyle w:val="5"/>
        <w:spacing w:before="2"/>
        <w:rPr>
          <w:sz w:val="8"/>
        </w:rPr>
      </w:pPr>
    </w:p>
    <w:p>
      <w:pPr>
        <w:spacing w:after="0"/>
        <w:rPr>
          <w:sz w:val="8"/>
        </w:rPr>
        <w:sectPr>
          <w:type w:val="continuous"/>
          <w:pgSz w:w="7380" w:h="10440"/>
          <w:pgMar w:top="600" w:right="0" w:bottom="280" w:left="0" w:header="720" w:footer="720" w:gutter="0"/>
          <w:cols w:space="720" w:num="1"/>
        </w:sectPr>
      </w:pPr>
    </w:p>
    <w:p>
      <w:pPr>
        <w:pStyle w:val="5"/>
        <w:spacing w:before="64"/>
        <w:ind w:left="1079"/>
      </w:pPr>
      <w:r>
        <w:rPr>
          <w:w w:val="95"/>
        </w:rPr>
        <w:t>（mm）；</w:t>
      </w:r>
    </w:p>
    <w:p>
      <w:pPr>
        <w:pStyle w:val="5"/>
        <w:spacing w:before="3"/>
        <w:rPr>
          <w:sz w:val="39"/>
        </w:rPr>
      </w:pPr>
      <w:r>
        <w:br w:type="column"/>
      </w:r>
    </w:p>
    <w:p>
      <w:pPr>
        <w:pStyle w:val="5"/>
        <w:ind w:left="60"/>
      </w:pPr>
      <w:r>
        <w:t xml:space="preserve">R </w:t>
      </w:r>
      <w:r>
        <w:rPr>
          <w:rFonts w:ascii="Tahoma" w:hAnsi="Tahoma" w:eastAsia="Tahoma"/>
        </w:rPr>
        <w:t xml:space="preserve">—— </w:t>
      </w:r>
      <w:r>
        <w:t xml:space="preserve">第 </w:t>
      </w:r>
      <w:r>
        <w:rPr>
          <w:rFonts w:ascii="Times New Roman" w:hAnsi="Times New Roman" w:eastAsia="Times New Roman"/>
          <w:i/>
          <w:position w:val="-2"/>
        </w:rPr>
        <w:t xml:space="preserve">i </w:t>
      </w:r>
      <w:r>
        <w:t xml:space="preserve">个测区第 </w:t>
      </w:r>
      <w:r>
        <w:rPr>
          <w:rFonts w:ascii="Times New Roman" w:hAnsi="Times New Roman" w:eastAsia="Times New Roman"/>
          <w:i/>
          <w:position w:val="-1"/>
        </w:rPr>
        <w:t xml:space="preserve">j </w:t>
      </w:r>
      <w:r>
        <w:t>个测位的平均回弹值。</w:t>
      </w:r>
    </w:p>
    <w:p>
      <w:pPr>
        <w:spacing w:after="0"/>
        <w:sectPr>
          <w:type w:val="continuous"/>
          <w:pgSz w:w="7380" w:h="10440"/>
          <w:pgMar w:top="600" w:right="0" w:bottom="280" w:left="0" w:header="720" w:footer="720" w:gutter="0"/>
          <w:cols w:equalWidth="0" w:num="2">
            <w:col w:w="1880" w:space="40"/>
            <w:col w:w="5460"/>
          </w:cols>
        </w:sectPr>
      </w:pPr>
    </w:p>
    <w:p>
      <w:pPr>
        <w:pStyle w:val="5"/>
        <w:spacing w:before="3"/>
        <w:rPr>
          <w:sz w:val="10"/>
        </w:rPr>
      </w:pPr>
    </w:p>
    <w:p>
      <w:pPr>
        <w:pStyle w:val="5"/>
        <w:spacing w:before="40"/>
        <w:ind w:left="112"/>
        <w:jc w:val="center"/>
      </w:pPr>
      <w:r>
        <w:rPr>
          <w:rFonts w:hint="eastAsia" w:ascii="獅尾尖刺黑體SC-Black" w:eastAsia="獅尾尖刺黑體SC-Black"/>
          <w:b/>
        </w:rPr>
        <w:t>4、</w:t>
      </w:r>
      <w:r>
        <w:t>测区的砂浆抗压强度平均值，应按下式计算：</w:t>
      </w:r>
    </w:p>
    <w:p>
      <w:pPr>
        <w:pStyle w:val="5"/>
      </w:pPr>
    </w:p>
    <w:p>
      <w:pPr>
        <w:spacing w:after="0"/>
        <w:sectPr>
          <w:type w:val="continuous"/>
          <w:pgSz w:w="7380" w:h="10440"/>
          <w:pgMar w:top="600" w:right="0" w:bottom="280" w:left="0" w:header="720" w:footer="720" w:gutter="0"/>
          <w:cols w:space="720" w:num="1"/>
        </w:sectPr>
      </w:pPr>
    </w:p>
    <w:p>
      <w:pPr>
        <w:spacing w:before="407"/>
        <w:ind w:left="0" w:right="0" w:firstLine="0"/>
        <w:jc w:val="right"/>
        <w:rPr>
          <w:rFonts w:ascii="Times New Roman"/>
          <w:i/>
          <w:sz w:val="24"/>
        </w:rPr>
      </w:pPr>
      <w:r>
        <w:rPr>
          <w:rFonts w:ascii="Times New Roman"/>
          <w:i/>
          <w:spacing w:val="34"/>
          <w:w w:val="101"/>
          <w:position w:val="11"/>
          <w:sz w:val="42"/>
        </w:rPr>
        <w:t>f</w:t>
      </w:r>
      <w:r>
        <w:rPr>
          <w:rFonts w:ascii="Times New Roman"/>
          <w:w w:val="104"/>
          <w:sz w:val="17"/>
        </w:rPr>
        <w:t>2</w:t>
      </w:r>
      <w:r>
        <w:rPr>
          <w:rFonts w:ascii="Times New Roman"/>
          <w:spacing w:val="-30"/>
          <w:sz w:val="17"/>
        </w:rPr>
        <w:t xml:space="preserve"> </w:t>
      </w:r>
      <w:r>
        <w:rPr>
          <w:rFonts w:ascii="Times New Roman"/>
          <w:i/>
          <w:w w:val="103"/>
          <w:sz w:val="24"/>
        </w:rPr>
        <w:t>i</w:t>
      </w:r>
    </w:p>
    <w:p>
      <w:pPr>
        <w:spacing w:before="237" w:line="264" w:lineRule="exact"/>
        <w:ind w:left="701" w:right="0" w:firstLine="0"/>
        <w:jc w:val="left"/>
        <w:rPr>
          <w:rFonts w:ascii="Times New Roman"/>
          <w:sz w:val="12"/>
        </w:rPr>
      </w:pPr>
      <w:r>
        <w:br w:type="column"/>
      </w:r>
      <w:r>
        <w:rPr>
          <w:rFonts w:ascii="Times New Roman"/>
          <w:i/>
          <w:spacing w:val="-2"/>
          <w:w w:val="96"/>
          <w:sz w:val="30"/>
        </w:rPr>
        <w:t>n</w:t>
      </w:r>
      <w:r>
        <w:rPr>
          <w:rFonts w:ascii="Times New Roman"/>
          <w:w w:val="100"/>
          <w:sz w:val="12"/>
        </w:rPr>
        <w:t>1</w:t>
      </w:r>
    </w:p>
    <w:p>
      <w:pPr>
        <w:spacing w:before="0" w:line="241" w:lineRule="exact"/>
        <w:ind w:left="308" w:right="0" w:firstLine="0"/>
        <w:jc w:val="left"/>
        <w:rPr>
          <w:rFonts w:ascii="Times New Roman"/>
          <w:sz w:val="28"/>
        </w:rPr>
      </w:pPr>
      <w:r>
        <w:pict>
          <v:shape id="_x0000_s1027" o:spid="_x0000_s1027" o:spt="202" type="#_x0000_t202" style="position:absolute;left:0pt;margin-left:163.05pt;margin-top:11.4pt;height:10pt;width:5pt;mso-position-horizontal-relative:page;z-index:251676672;mso-width-relative:page;mso-height-relative:page;" filled="f" stroked="f" coordsize="21600,21600">
            <v:path/>
            <v:fill on="f" focussize="0,0"/>
            <v:stroke on="f" joinstyle="miter"/>
            <v:imagedata o:title=""/>
            <o:lock v:ext="edit"/>
            <v:textbox inset="0mm,0mm,0mm,0mm">
              <w:txbxContent>
                <w:p>
                  <w:pPr>
                    <w:pStyle w:val="5"/>
                    <w:spacing w:line="199" w:lineRule="exact"/>
                  </w:pPr>
                  <w:r>
                    <w:rPr>
                      <w:w w:val="99"/>
                    </w:rPr>
                    <w:t>=</w:t>
                  </w:r>
                </w:p>
              </w:txbxContent>
            </v:textbox>
          </v:shape>
        </w:pict>
      </w:r>
      <w:r>
        <w:pict>
          <v:shape id="_x0000_s1028" o:spid="_x0000_s1028" o:spt="202" type="#_x0000_t202" style="position:absolute;left:0pt;margin-left:187.4pt;margin-top:-3.05pt;height:27.45pt;width:15.5pt;mso-position-horizontal-relative:page;z-index:-251652096;mso-width-relative:page;mso-height-relative:page;" filled="f" stroked="f" coordsize="21600,21600">
            <v:path/>
            <v:fill on="f" focussize="0,0"/>
            <v:stroke on="f" joinstyle="miter"/>
            <v:imagedata o:title=""/>
            <o:lock v:ext="edit"/>
            <v:textbox inset="0mm,0mm,0mm,0mm">
              <w:txbxContent>
                <w:p>
                  <w:pPr>
                    <w:spacing w:before="8"/>
                    <w:ind w:left="0" w:right="0" w:firstLine="0"/>
                    <w:jc w:val="left"/>
                    <w:rPr>
                      <w:rFonts w:ascii="Symbol" w:hAnsi="Symbol"/>
                      <w:sz w:val="44"/>
                    </w:rPr>
                  </w:pPr>
                  <w:r>
                    <w:rPr>
                      <w:rFonts w:ascii="Symbol" w:hAnsi="Symbol"/>
                      <w:w w:val="98"/>
                      <w:sz w:val="44"/>
                    </w:rPr>
                    <w:t></w:t>
                  </w:r>
                </w:p>
              </w:txbxContent>
            </v:textbox>
          </v:shape>
        </w:pict>
      </w:r>
      <w:r>
        <w:rPr>
          <w:rFonts w:ascii="Times New Roman"/>
          <w:w w:val="105"/>
          <w:sz w:val="28"/>
          <w:u w:val="single"/>
        </w:rPr>
        <w:t xml:space="preserve"> 1</w:t>
      </w:r>
    </w:p>
    <w:p>
      <w:pPr>
        <w:spacing w:before="63"/>
        <w:ind w:left="328" w:right="0" w:firstLine="0"/>
        <w:jc w:val="left"/>
        <w:rPr>
          <w:rFonts w:ascii="Times New Roman" w:hAnsi="Times New Roman"/>
          <w:sz w:val="17"/>
        </w:rPr>
      </w:pPr>
      <w:r>
        <w:rPr>
          <w:rFonts w:ascii="Times New Roman" w:hAnsi="Times New Roman"/>
          <w:i/>
          <w:spacing w:val="-2"/>
          <w:w w:val="105"/>
          <w:position w:val="4"/>
          <w:sz w:val="28"/>
        </w:rPr>
        <w:t>n</w:t>
      </w:r>
      <w:r>
        <w:rPr>
          <w:rFonts w:ascii="Times New Roman" w:hAnsi="Times New Roman"/>
          <w:w w:val="112"/>
          <w:position w:val="4"/>
          <w:sz w:val="11"/>
        </w:rPr>
        <w:t>1</w:t>
      </w:r>
      <w:r>
        <w:rPr>
          <w:rFonts w:ascii="Times New Roman" w:hAnsi="Times New Roman"/>
          <w:position w:val="4"/>
          <w:sz w:val="11"/>
        </w:rPr>
        <w:t xml:space="preserve">     </w:t>
      </w:r>
      <w:r>
        <w:rPr>
          <w:rFonts w:ascii="Times New Roman" w:hAnsi="Times New Roman"/>
          <w:spacing w:val="10"/>
          <w:position w:val="4"/>
          <w:sz w:val="11"/>
        </w:rPr>
        <w:t xml:space="preserve"> </w:t>
      </w:r>
      <w:r>
        <w:rPr>
          <w:rFonts w:ascii="Times New Roman" w:hAnsi="Times New Roman"/>
          <w:i/>
          <w:spacing w:val="11"/>
          <w:w w:val="99"/>
          <w:sz w:val="17"/>
        </w:rPr>
        <w:t>j</w:t>
      </w:r>
      <w:r>
        <w:rPr>
          <w:rFonts w:ascii="Symbol" w:hAnsi="Symbol"/>
          <w:spacing w:val="-14"/>
          <w:w w:val="99"/>
          <w:sz w:val="17"/>
        </w:rPr>
        <w:t></w:t>
      </w:r>
      <w:r>
        <w:rPr>
          <w:rFonts w:ascii="Times New Roman" w:hAnsi="Times New Roman"/>
          <w:w w:val="99"/>
          <w:sz w:val="17"/>
        </w:rPr>
        <w:t>1</w:t>
      </w:r>
    </w:p>
    <w:p>
      <w:pPr>
        <w:pStyle w:val="5"/>
        <w:spacing w:before="6"/>
        <w:rPr>
          <w:rFonts w:ascii="Times New Roman"/>
          <w:sz w:val="43"/>
        </w:rPr>
      </w:pPr>
      <w:r>
        <w:br w:type="column"/>
      </w:r>
    </w:p>
    <w:p>
      <w:pPr>
        <w:spacing w:before="0"/>
        <w:ind w:left="291" w:right="0" w:firstLine="0"/>
        <w:jc w:val="left"/>
        <w:rPr>
          <w:rFonts w:ascii="Times New Roman"/>
          <w:i/>
          <w:sz w:val="20"/>
        </w:rPr>
      </w:pPr>
      <w:r>
        <w:rPr>
          <w:rFonts w:ascii="Times New Roman"/>
          <w:i/>
          <w:w w:val="110"/>
          <w:position w:val="9"/>
          <w:sz w:val="35"/>
        </w:rPr>
        <w:t>f</w:t>
      </w:r>
      <w:r>
        <w:rPr>
          <w:rFonts w:ascii="Times New Roman"/>
          <w:w w:val="110"/>
          <w:sz w:val="20"/>
        </w:rPr>
        <w:t>2</w:t>
      </w:r>
      <w:r>
        <w:rPr>
          <w:rFonts w:ascii="Times New Roman"/>
          <w:i/>
          <w:w w:val="110"/>
          <w:sz w:val="20"/>
        </w:rPr>
        <w:t>ij</w:t>
      </w:r>
    </w:p>
    <w:p>
      <w:pPr>
        <w:spacing w:after="0"/>
        <w:jc w:val="left"/>
        <w:rPr>
          <w:rFonts w:ascii="Times New Roman"/>
          <w:sz w:val="20"/>
        </w:rPr>
        <w:sectPr>
          <w:type w:val="continuous"/>
          <w:pgSz w:w="7380" w:h="10440"/>
          <w:pgMar w:top="600" w:right="0" w:bottom="280" w:left="0" w:header="720" w:footer="720" w:gutter="0"/>
          <w:cols w:equalWidth="0" w:num="3">
            <w:col w:w="3063" w:space="40"/>
            <w:col w:w="956" w:space="39"/>
            <w:col w:w="3282"/>
          </w:cols>
        </w:sectPr>
      </w:pPr>
    </w:p>
    <w:p>
      <w:pPr>
        <w:pStyle w:val="5"/>
        <w:rPr>
          <w:rFonts w:ascii="Times New Roman"/>
          <w:i/>
        </w:rPr>
      </w:pPr>
    </w:p>
    <w:p>
      <w:pPr>
        <w:pStyle w:val="5"/>
        <w:spacing w:before="3"/>
        <w:rPr>
          <w:rFonts w:ascii="Times New Roman"/>
          <w:i/>
          <w:sz w:val="16"/>
        </w:rPr>
      </w:pPr>
    </w:p>
    <w:p>
      <w:pPr>
        <w:pStyle w:val="2"/>
        <w:rPr>
          <w:b/>
        </w:rPr>
      </w:pPr>
      <w:r>
        <w:rPr>
          <w:b/>
        </w:rPr>
        <w:t>五、强度计算及推定</w:t>
      </w:r>
    </w:p>
    <w:p>
      <w:pPr>
        <w:pStyle w:val="5"/>
        <w:spacing w:before="149" w:line="360" w:lineRule="exact"/>
        <w:ind w:left="1080" w:right="1188" w:firstLine="511"/>
      </w:pPr>
      <w:r>
        <w:rPr>
          <w:rFonts w:hint="eastAsia" w:ascii="獅尾尖刺黑體SC-Black" w:eastAsia="獅尾尖刺黑體SC-Black"/>
          <w:b/>
        </w:rPr>
        <w:t>1、</w:t>
      </w:r>
      <w:r>
        <w:t>检测数据中的歧离值和统计离群值，应按现行国家标准《数据的统计处理和解释 正态样本离群值的判断和处理》GB/T4884 中的有关格拉布斯检验法或狄克逊检验法</w:t>
      </w:r>
    </w:p>
    <w:p>
      <w:pPr>
        <w:pStyle w:val="5"/>
        <w:spacing w:before="88" w:line="336" w:lineRule="auto"/>
        <w:ind w:left="1079" w:right="878"/>
        <w:jc w:val="both"/>
      </w:pPr>
      <w:r>
        <w:t>检出和剔除。检出水平α应取 0.05，剔除水平α应取 0.01， 不得随意舍去歧离值，从技术或物理上找到产生离群原因时， 应予剔除；未找到技术或物理上的原因时，则不应剔除。</w:t>
      </w:r>
    </w:p>
    <w:p>
      <w:pPr>
        <w:pStyle w:val="5"/>
        <w:spacing w:before="40" w:line="288" w:lineRule="auto"/>
        <w:ind w:left="1080" w:right="1087" w:firstLine="511"/>
      </w:pPr>
      <w:r>
        <w:rPr>
          <w:rFonts w:hint="eastAsia" w:ascii="獅尾尖刺黑體SC-Black" w:eastAsia="獅尾尖刺黑體SC-Black"/>
          <w:b/>
        </w:rPr>
        <w:t>2、</w:t>
      </w:r>
      <w:r>
        <w:t>根据国家标准《砌体工程现场检测技术标准》(GB/T50315-2011)的各种检验方法，应给出每个测点的检验</w:t>
      </w:r>
    </w:p>
    <w:p>
      <w:pPr>
        <w:spacing w:after="0" w:line="288" w:lineRule="auto"/>
        <w:sectPr>
          <w:pgSz w:w="7380" w:h="10440"/>
          <w:pgMar w:top="960" w:right="0" w:bottom="1140" w:left="0" w:header="0" w:footer="946" w:gutter="0"/>
          <w:cols w:space="720" w:num="1"/>
        </w:sectPr>
      </w:pPr>
    </w:p>
    <w:p>
      <w:pPr>
        <w:pStyle w:val="5"/>
        <w:spacing w:before="52"/>
        <w:ind w:left="1080"/>
      </w:pPr>
      <w:r>
        <w:t>强度值</w:t>
      </w:r>
    </w:p>
    <w:p>
      <w:pPr>
        <w:spacing w:before="0" w:line="345" w:lineRule="exact"/>
        <w:ind w:left="92" w:right="0" w:firstLine="0"/>
        <w:jc w:val="left"/>
        <w:rPr>
          <w:rFonts w:ascii="Times New Roman" w:eastAsia="Times New Roman"/>
          <w:i/>
          <w:sz w:val="15"/>
        </w:rPr>
      </w:pPr>
      <w:r>
        <w:br w:type="column"/>
      </w:r>
      <w:r>
        <w:rPr>
          <w:rFonts w:ascii="Times New Roman" w:eastAsia="Times New Roman"/>
          <w:i/>
          <w:w w:val="105"/>
          <w:position w:val="3"/>
          <w:sz w:val="28"/>
        </w:rPr>
        <w:t>f</w:t>
      </w:r>
      <w:r>
        <w:rPr>
          <w:rFonts w:ascii="Times New Roman" w:eastAsia="Times New Roman"/>
          <w:i/>
          <w:w w:val="105"/>
          <w:position w:val="-4"/>
          <w:sz w:val="16"/>
        </w:rPr>
        <w:t xml:space="preserve">ij </w:t>
      </w:r>
      <w:r>
        <w:rPr>
          <w:w w:val="105"/>
          <w:sz w:val="20"/>
        </w:rPr>
        <w:t xml:space="preserve">，以及每一测区的强度平均值 </w:t>
      </w:r>
      <w:r>
        <w:rPr>
          <w:rFonts w:ascii="Times New Roman" w:eastAsia="Times New Roman"/>
          <w:i/>
          <w:w w:val="105"/>
          <w:position w:val="1"/>
          <w:sz w:val="26"/>
        </w:rPr>
        <w:t>f</w:t>
      </w:r>
      <w:r>
        <w:rPr>
          <w:rFonts w:ascii="Times New Roman" w:eastAsia="Times New Roman"/>
          <w:i/>
          <w:w w:val="105"/>
          <w:position w:val="-5"/>
          <w:sz w:val="15"/>
        </w:rPr>
        <w:t>i</w:t>
      </w:r>
    </w:p>
    <w:p>
      <w:pPr>
        <w:pStyle w:val="5"/>
        <w:spacing w:before="52"/>
        <w:ind w:left="126"/>
      </w:pPr>
      <w:r>
        <w:br w:type="column"/>
      </w:r>
      <w:r>
        <w:t>，并应以测</w:t>
      </w:r>
    </w:p>
    <w:p>
      <w:pPr>
        <w:spacing w:after="0"/>
        <w:sectPr>
          <w:type w:val="continuous"/>
          <w:pgSz w:w="7380" w:h="10440"/>
          <w:pgMar w:top="600" w:right="0" w:bottom="280" w:left="0" w:header="720" w:footer="720" w:gutter="0"/>
          <w:cols w:equalWidth="0" w:num="3">
            <w:col w:w="1681" w:space="40"/>
            <w:col w:w="3291" w:space="39"/>
            <w:col w:w="2329"/>
          </w:cols>
        </w:sectPr>
      </w:pPr>
    </w:p>
    <w:p>
      <w:pPr>
        <w:pStyle w:val="5"/>
        <w:spacing w:before="67"/>
        <w:ind w:left="1080"/>
      </w:pPr>
      <w:r>
        <w:t>区强度平均值</w:t>
      </w:r>
    </w:p>
    <w:p>
      <w:pPr>
        <w:spacing w:before="44"/>
        <w:ind w:left="78" w:right="0" w:firstLine="0"/>
        <w:jc w:val="left"/>
        <w:rPr>
          <w:sz w:val="20"/>
        </w:rPr>
      </w:pPr>
      <w:r>
        <w:br w:type="column"/>
      </w:r>
      <w:r>
        <w:rPr>
          <w:rFonts w:ascii="Times New Roman" w:eastAsia="Times New Roman"/>
          <w:i/>
          <w:w w:val="125"/>
          <w:sz w:val="24"/>
        </w:rPr>
        <w:t>f</w:t>
      </w:r>
      <w:r>
        <w:rPr>
          <w:rFonts w:ascii="Times New Roman" w:eastAsia="Times New Roman"/>
          <w:i/>
          <w:w w:val="125"/>
          <w:position w:val="-5"/>
          <w:sz w:val="14"/>
        </w:rPr>
        <w:t xml:space="preserve">i </w:t>
      </w:r>
      <w:r>
        <w:rPr>
          <w:w w:val="105"/>
          <w:sz w:val="20"/>
        </w:rPr>
        <w:t>作为代表值。</w:t>
      </w:r>
    </w:p>
    <w:p>
      <w:pPr>
        <w:spacing w:after="0"/>
        <w:jc w:val="left"/>
        <w:rPr>
          <w:sz w:val="20"/>
        </w:rPr>
        <w:sectPr>
          <w:type w:val="continuous"/>
          <w:pgSz w:w="7380" w:h="10440"/>
          <w:pgMar w:top="600" w:right="0" w:bottom="280" w:left="0" w:header="720" w:footer="720" w:gutter="0"/>
          <w:cols w:equalWidth="0" w:num="2">
            <w:col w:w="2281" w:space="40"/>
            <w:col w:w="5059"/>
          </w:cols>
        </w:sectPr>
      </w:pPr>
    </w:p>
    <w:p>
      <w:pPr>
        <w:pStyle w:val="5"/>
        <w:spacing w:before="105" w:line="288" w:lineRule="auto"/>
        <w:ind w:left="1080" w:right="1274" w:firstLine="511"/>
      </w:pPr>
      <w:r>
        <w:rPr>
          <w:rFonts w:hint="eastAsia" w:ascii="獅尾尖刺黑體SC-Black" w:eastAsia="獅尾尖刺黑體SC-Black"/>
          <w:b/>
          <w:w w:val="95"/>
        </w:rPr>
        <w:t>3、</w:t>
      </w:r>
      <w:r>
        <w:rPr>
          <w:spacing w:val="-1"/>
          <w:w w:val="95"/>
        </w:rPr>
        <w:t xml:space="preserve">每一个检测单元的强度平均值、标准差和变异系 </w:t>
      </w:r>
      <w:r>
        <w:t>数，应按下列公式计算：</w:t>
      </w:r>
    </w:p>
    <w:p>
      <w:pPr>
        <w:tabs>
          <w:tab w:val="left" w:pos="1727"/>
        </w:tabs>
        <w:spacing w:before="87" w:line="135" w:lineRule="exact"/>
        <w:ind w:left="0" w:right="59" w:firstLine="0"/>
        <w:jc w:val="center"/>
        <w:rPr>
          <w:rFonts w:ascii="Times New Roman"/>
          <w:i/>
          <w:sz w:val="35"/>
        </w:rPr>
      </w:pPr>
      <w:r>
        <w:pict>
          <v:shape id="_x0000_s1029" o:spid="_x0000_s1029" o:spt="202" type="#_x0000_t202" style="position:absolute;left:0pt;margin-left:196.7pt;margin-top:3.1pt;height:14.1pt;width:9.4pt;mso-position-horizontal-relative:page;z-index:-251651072;mso-width-relative:page;mso-height-relative:page;" filled="f" stroked="f" coordsize="21600,21600">
            <v:path/>
            <v:fill on="f" focussize="0,0"/>
            <v:stroke on="f" joinstyle="miter"/>
            <v:imagedata o:title=""/>
            <o:lock v:ext="edit"/>
            <v:textbox inset="0mm,0mm,0mm,0mm">
              <w:txbxContent>
                <w:p>
                  <w:pPr>
                    <w:spacing w:before="0" w:line="281" w:lineRule="exact"/>
                    <w:ind w:left="0" w:right="0" w:firstLine="0"/>
                    <w:jc w:val="left"/>
                    <w:rPr>
                      <w:rFonts w:ascii="Times New Roman"/>
                      <w:sz w:val="10"/>
                    </w:rPr>
                  </w:pPr>
                  <w:r>
                    <w:rPr>
                      <w:rFonts w:ascii="Times New Roman"/>
                      <w:i/>
                      <w:spacing w:val="10"/>
                      <w:w w:val="100"/>
                      <w:sz w:val="25"/>
                    </w:rPr>
                    <w:t>n</w:t>
                  </w:r>
                  <w:r>
                    <w:rPr>
                      <w:rFonts w:ascii="Times New Roman"/>
                      <w:w w:val="104"/>
                      <w:sz w:val="10"/>
                    </w:rPr>
                    <w:t>2</w:t>
                  </w:r>
                </w:p>
              </w:txbxContent>
            </v:textbox>
          </v:shape>
        </w:pict>
      </w:r>
      <w:r>
        <w:rPr>
          <w:rFonts w:ascii="Times New Roman"/>
          <w:i/>
          <w:w w:val="105"/>
          <w:sz w:val="40"/>
        </w:rPr>
        <w:t xml:space="preserve">f </w:t>
      </w:r>
      <w:r>
        <w:rPr>
          <w:rFonts w:ascii="Times New Roman"/>
          <w:w w:val="105"/>
          <w:sz w:val="17"/>
        </w:rPr>
        <w:t>2,  m</w:t>
      </w:r>
      <w:r>
        <w:rPr>
          <w:rFonts w:ascii="Times New Roman"/>
          <w:spacing w:val="12"/>
          <w:w w:val="105"/>
          <w:sz w:val="17"/>
        </w:rPr>
        <w:t xml:space="preserve"> </w:t>
      </w:r>
      <w:r>
        <w:rPr>
          <w:w w:val="105"/>
          <w:position w:val="-4"/>
          <w:sz w:val="20"/>
        </w:rPr>
        <w:t>=</w:t>
      </w:r>
      <w:r>
        <w:rPr>
          <w:spacing w:val="2"/>
          <w:w w:val="105"/>
          <w:position w:val="-4"/>
          <w:sz w:val="20"/>
        </w:rPr>
        <w:t xml:space="preserve"> </w:t>
      </w:r>
      <w:r>
        <w:rPr>
          <w:rFonts w:ascii="Times New Roman"/>
          <w:w w:val="105"/>
          <w:position w:val="16"/>
          <w:sz w:val="28"/>
        </w:rPr>
        <w:t>1</w:t>
      </w:r>
      <w:r>
        <w:rPr>
          <w:rFonts w:ascii="Times New Roman"/>
          <w:w w:val="105"/>
          <w:position w:val="16"/>
          <w:sz w:val="28"/>
        </w:rPr>
        <w:tab/>
      </w:r>
      <w:r>
        <w:rPr>
          <w:rFonts w:ascii="Times New Roman"/>
          <w:i/>
          <w:w w:val="105"/>
          <w:sz w:val="35"/>
        </w:rPr>
        <w:t>f</w:t>
      </w:r>
    </w:p>
    <w:p>
      <w:pPr>
        <w:pStyle w:val="5"/>
        <w:spacing w:before="4"/>
        <w:rPr>
          <w:rFonts w:ascii="Times New Roman"/>
          <w:i/>
          <w:sz w:val="16"/>
        </w:rPr>
      </w:pPr>
      <w:r>
        <w:pict>
          <v:shape id="_x0000_s1030" o:spid="_x0000_s1030" style="position:absolute;left:0pt;margin-left:176.75pt;margin-top:11.65pt;height:0.1pt;width:13.2pt;mso-position-horizontal-relative:page;mso-wrap-distance-bottom:0pt;mso-wrap-distance-top:0pt;z-index:-251638784;mso-width-relative:page;mso-height-relative:page;" filled="f" stroked="t" coordorigin="3536,234" coordsize="264,0" path="m3536,234l3799,234e">
            <v:path arrowok="t"/>
            <v:fill on="f" focussize="0,0"/>
            <v:stroke weight="0.580551181102362pt" color="#000000"/>
            <v:imagedata o:title=""/>
            <o:lock v:ext="edit"/>
            <w10:wrap type="topAndBottom"/>
          </v:shape>
        </w:pict>
      </w:r>
    </w:p>
    <w:p>
      <w:pPr>
        <w:tabs>
          <w:tab w:val="left" w:pos="1958"/>
        </w:tabs>
        <w:spacing w:before="0" w:line="36" w:lineRule="auto"/>
        <w:ind w:left="925" w:right="0" w:firstLine="0"/>
        <w:jc w:val="center"/>
        <w:rPr>
          <w:rFonts w:ascii="Times New Roman" w:hAnsi="Times New Roman"/>
          <w:i/>
          <w:sz w:val="20"/>
        </w:rPr>
      </w:pPr>
      <w:r>
        <w:rPr>
          <w:rFonts w:ascii="Times New Roman" w:hAnsi="Times New Roman"/>
          <w:i/>
          <w:w w:val="105"/>
          <w:position w:val="-13"/>
          <w:sz w:val="28"/>
        </w:rPr>
        <w:t xml:space="preserve">n </w:t>
      </w:r>
      <w:r>
        <w:rPr>
          <w:rFonts w:ascii="Times New Roman" w:hAnsi="Times New Roman"/>
          <w:i/>
          <w:spacing w:val="37"/>
          <w:w w:val="105"/>
          <w:position w:val="-13"/>
          <w:sz w:val="28"/>
        </w:rPr>
        <w:t xml:space="preserve"> </w:t>
      </w:r>
      <w:r>
        <w:rPr>
          <w:rFonts w:ascii="Symbol" w:hAnsi="Symbol"/>
          <w:w w:val="105"/>
          <w:sz w:val="38"/>
        </w:rPr>
        <w:t></w:t>
      </w:r>
      <w:r>
        <w:rPr>
          <w:rFonts w:ascii="Times New Roman" w:hAnsi="Times New Roman"/>
          <w:w w:val="105"/>
          <w:sz w:val="38"/>
        </w:rPr>
        <w:tab/>
      </w:r>
      <w:r>
        <w:rPr>
          <w:rFonts w:ascii="Times New Roman" w:hAnsi="Times New Roman"/>
          <w:spacing w:val="5"/>
          <w:w w:val="105"/>
          <w:position w:val="1"/>
          <w:sz w:val="14"/>
        </w:rPr>
        <w:t>2</w:t>
      </w:r>
      <w:r>
        <w:rPr>
          <w:rFonts w:ascii="Times New Roman" w:hAnsi="Times New Roman"/>
          <w:i/>
          <w:spacing w:val="5"/>
          <w:w w:val="105"/>
          <w:position w:val="1"/>
          <w:sz w:val="20"/>
        </w:rPr>
        <w:t>i</w:t>
      </w:r>
    </w:p>
    <w:p>
      <w:pPr>
        <w:spacing w:before="0" w:line="140" w:lineRule="exact"/>
        <w:ind w:left="476" w:right="0" w:firstLine="0"/>
        <w:jc w:val="center"/>
        <w:rPr>
          <w:rFonts w:ascii="Times New Roman" w:hAnsi="Times New Roman"/>
          <w:sz w:val="15"/>
        </w:rPr>
      </w:pPr>
      <w:r>
        <w:rPr>
          <w:rFonts w:ascii="Times New Roman" w:hAnsi="Times New Roman"/>
          <w:w w:val="105"/>
          <w:position w:val="5"/>
          <w:sz w:val="11"/>
        </w:rPr>
        <w:t xml:space="preserve">2     </w:t>
      </w:r>
      <w:r>
        <w:rPr>
          <w:rFonts w:ascii="Times New Roman" w:hAnsi="Times New Roman"/>
          <w:i/>
          <w:w w:val="105"/>
          <w:sz w:val="15"/>
        </w:rPr>
        <w:t>i</w:t>
      </w:r>
      <w:r>
        <w:rPr>
          <w:rFonts w:ascii="Symbol" w:hAnsi="Symbol"/>
          <w:w w:val="105"/>
          <w:sz w:val="15"/>
        </w:rPr>
        <w:t></w:t>
      </w:r>
      <w:r>
        <w:rPr>
          <w:rFonts w:ascii="Times New Roman" w:hAnsi="Times New Roman"/>
          <w:w w:val="105"/>
          <w:sz w:val="15"/>
        </w:rPr>
        <w:t>1</w:t>
      </w:r>
    </w:p>
    <w:p>
      <w:pPr>
        <w:pStyle w:val="5"/>
        <w:rPr>
          <w:rFonts w:ascii="Times New Roman"/>
        </w:rPr>
      </w:pPr>
    </w:p>
    <w:p>
      <w:pPr>
        <w:pStyle w:val="5"/>
        <w:rPr>
          <w:rFonts w:ascii="Times New Roman"/>
        </w:rPr>
      </w:pPr>
    </w:p>
    <w:p>
      <w:pPr>
        <w:pStyle w:val="5"/>
        <w:spacing w:before="10"/>
        <w:rPr>
          <w:rFonts w:ascii="Times New Roman"/>
          <w:sz w:val="24"/>
        </w:rPr>
      </w:pPr>
    </w:p>
    <w:p>
      <w:pPr>
        <w:spacing w:before="99"/>
        <w:ind w:left="925" w:right="2528" w:firstLine="0"/>
        <w:jc w:val="center"/>
        <w:rPr>
          <w:rFonts w:ascii="Symbol" w:hAnsi="Symbol"/>
          <w:sz w:val="24"/>
        </w:rPr>
      </w:pPr>
      <w:r>
        <w:pict>
          <v:group id="_x0000_s1031" o:spid="_x0000_s1031" o:spt="203" style="position:absolute;left:0pt;margin-left:155.8pt;margin-top:-22.2pt;height:51.25pt;width:84.05pt;mso-position-horizontal-relative:page;z-index:251678720;mso-width-relative:page;mso-height-relative:page;" coordorigin="3117,-445" coordsize="1681,1025">
            <o:lock v:ext="edit"/>
            <v:line id="_x0000_s1032" o:spid="_x0000_s1032" o:spt="20" style="position:absolute;left:3122;top:185;flip:y;height:17;width:30;" stroked="t" coordsize="21600,21600">
              <v:path arrowok="t"/>
              <v:fill focussize="0,0"/>
              <v:stroke weight="0.499133858267717pt" color="#000000"/>
              <v:imagedata o:title=""/>
              <o:lock v:ext="edit"/>
            </v:line>
            <v:line id="_x0000_s1033" o:spid="_x0000_s1033" o:spt="20" style="position:absolute;left:3152;top:190;height:351;width:45;" stroked="t" coordsize="21600,21600">
              <v:path arrowok="t"/>
              <v:fill focussize="0,0"/>
              <v:stroke weight="0.998976377952756pt" color="#000000"/>
              <v:imagedata o:title=""/>
              <o:lock v:ext="edit"/>
            </v:line>
            <v:line id="_x0000_s1034" o:spid="_x0000_s1034" o:spt="20" style="position:absolute;left:3202;top:-385;flip:y;height:926;width:58;" stroked="t" coordsize="21600,21600">
              <v:path arrowok="t"/>
              <v:fill focussize="0,0"/>
              <v:stroke weight="0.499527559055118pt" color="#000000"/>
              <v:imagedata o:title=""/>
              <o:lock v:ext="edit"/>
            </v:line>
            <v:line id="_x0000_s1035" o:spid="_x0000_s1035" o:spt="20" style="position:absolute;left:3260;top:-385;height:0;width:1537;" stroked="t" coordsize="21600,21600">
              <v:path arrowok="t"/>
              <v:fill focussize="0,0"/>
              <v:stroke weight="0.499055118110236pt" color="#000000"/>
              <v:imagedata o:title=""/>
              <o:lock v:ext="edit"/>
            </v:line>
            <v:shape id="_x0000_s1036" o:spid="_x0000_s1036" o:spt="202" type="#_x0000_t202" style="position:absolute;left:3279;top:-294;height:874;width:1518;" filled="f" stroked="f" coordsize="21600,21600">
              <v:path/>
              <v:fill on="f" focussize="0,0"/>
              <v:stroke on="f" joinstyle="miter"/>
              <v:imagedata o:title=""/>
              <o:lock v:ext="edit"/>
              <v:textbox inset="0mm,0mm,0mm,0mm">
                <w:txbxContent>
                  <w:p>
                    <w:pPr>
                      <w:spacing w:before="3" w:line="416" w:lineRule="exact"/>
                      <w:ind w:left="0" w:right="46" w:firstLine="0"/>
                      <w:jc w:val="center"/>
                      <w:rPr>
                        <w:rFonts w:ascii="Times New Roman" w:hAnsi="Times New Roman"/>
                        <w:sz w:val="14"/>
                      </w:rPr>
                    </w:pPr>
                    <w:r>
                      <w:rPr>
                        <w:rFonts w:ascii="Symbol" w:hAnsi="Symbol"/>
                        <w:spacing w:val="14"/>
                        <w:position w:val="-5"/>
                        <w:sz w:val="36"/>
                      </w:rPr>
                      <w:t></w:t>
                    </w:r>
                    <w:r>
                      <w:rPr>
                        <w:rFonts w:ascii="Times New Roman" w:hAnsi="Times New Roman"/>
                        <w:spacing w:val="14"/>
                        <w:sz w:val="24"/>
                      </w:rPr>
                      <w:t xml:space="preserve">( </w:t>
                    </w:r>
                    <w:r>
                      <w:rPr>
                        <w:rFonts w:ascii="Times New Roman" w:hAnsi="Times New Roman"/>
                        <w:i/>
                        <w:sz w:val="24"/>
                      </w:rPr>
                      <w:t xml:space="preserve">f </w:t>
                    </w:r>
                    <w:r>
                      <w:rPr>
                        <w:rFonts w:ascii="Times New Roman" w:hAnsi="Times New Roman"/>
                        <w:sz w:val="10"/>
                      </w:rPr>
                      <w:t xml:space="preserve">2 , </w:t>
                    </w:r>
                    <w:r>
                      <w:rPr>
                        <w:rFonts w:ascii="Times New Roman" w:hAnsi="Times New Roman"/>
                        <w:i/>
                        <w:sz w:val="10"/>
                      </w:rPr>
                      <w:t xml:space="preserve">m  </w:t>
                    </w:r>
                    <w:r>
                      <w:rPr>
                        <w:rFonts w:ascii="Symbol" w:hAnsi="Symbol"/>
                        <w:sz w:val="24"/>
                      </w:rPr>
                      <w:t></w:t>
                    </w:r>
                    <w:r>
                      <w:rPr>
                        <w:rFonts w:ascii="Times New Roman" w:hAnsi="Times New Roman"/>
                        <w:sz w:val="24"/>
                      </w:rPr>
                      <w:t xml:space="preserve"> </w:t>
                    </w:r>
                    <w:r>
                      <w:rPr>
                        <w:rFonts w:ascii="Times New Roman" w:hAnsi="Times New Roman"/>
                        <w:i/>
                        <w:sz w:val="24"/>
                      </w:rPr>
                      <w:t>f</w:t>
                    </w:r>
                    <w:r>
                      <w:rPr>
                        <w:rFonts w:ascii="Times New Roman" w:hAnsi="Times New Roman"/>
                        <w:i/>
                        <w:spacing w:val="14"/>
                        <w:sz w:val="24"/>
                      </w:rPr>
                      <w:t xml:space="preserve"> </w:t>
                    </w:r>
                    <w:r>
                      <w:rPr>
                        <w:rFonts w:ascii="Times New Roman" w:hAnsi="Times New Roman"/>
                        <w:spacing w:val="8"/>
                        <w:sz w:val="14"/>
                      </w:rPr>
                      <w:t>2</w:t>
                    </w:r>
                    <w:r>
                      <w:rPr>
                        <w:rFonts w:ascii="Times New Roman" w:hAnsi="Times New Roman"/>
                        <w:i/>
                        <w:spacing w:val="8"/>
                        <w:sz w:val="14"/>
                      </w:rPr>
                      <w:t>i</w:t>
                    </w:r>
                    <w:r>
                      <w:rPr>
                        <w:rFonts w:ascii="Times New Roman" w:hAnsi="Times New Roman"/>
                        <w:spacing w:val="8"/>
                        <w:sz w:val="24"/>
                      </w:rPr>
                      <w:t>)</w:t>
                    </w:r>
                    <w:r>
                      <w:rPr>
                        <w:rFonts w:ascii="Times New Roman" w:hAnsi="Times New Roman"/>
                        <w:spacing w:val="8"/>
                        <w:position w:val="11"/>
                        <w:sz w:val="14"/>
                      </w:rPr>
                      <w:t>2</w:t>
                    </w:r>
                  </w:p>
                  <w:p>
                    <w:pPr>
                      <w:tabs>
                        <w:tab w:val="left" w:pos="1497"/>
                      </w:tabs>
                      <w:spacing w:before="0" w:line="146" w:lineRule="exact"/>
                      <w:ind w:left="0" w:right="18" w:firstLine="0"/>
                      <w:jc w:val="center"/>
                      <w:rPr>
                        <w:rFonts w:ascii="Times New Roman" w:hAnsi="Times New Roman"/>
                        <w:sz w:val="14"/>
                      </w:rPr>
                    </w:pPr>
                    <w:r>
                      <w:rPr>
                        <w:rFonts w:ascii="Times New Roman" w:hAnsi="Times New Roman"/>
                        <w:i/>
                        <w:w w:val="99"/>
                        <w:sz w:val="14"/>
                        <w:u w:val="single"/>
                      </w:rPr>
                      <w:t xml:space="preserve"> </w:t>
                    </w:r>
                    <w:r>
                      <w:rPr>
                        <w:rFonts w:ascii="Times New Roman" w:hAnsi="Times New Roman"/>
                        <w:i/>
                        <w:spacing w:val="-18"/>
                        <w:sz w:val="14"/>
                        <w:u w:val="single"/>
                      </w:rPr>
                      <w:t xml:space="preserve"> </w:t>
                    </w:r>
                    <w:r>
                      <w:rPr>
                        <w:rFonts w:ascii="Times New Roman" w:hAnsi="Times New Roman"/>
                        <w:i/>
                        <w:sz w:val="14"/>
                        <w:u w:val="single"/>
                      </w:rPr>
                      <w:t>i</w:t>
                    </w:r>
                    <w:r>
                      <w:rPr>
                        <w:rFonts w:ascii="Symbol" w:hAnsi="Symbol"/>
                        <w:sz w:val="14"/>
                        <w:u w:val="single"/>
                      </w:rPr>
                      <w:t></w:t>
                    </w:r>
                    <w:r>
                      <w:rPr>
                        <w:rFonts w:ascii="Times New Roman" w:hAnsi="Times New Roman"/>
                        <w:sz w:val="14"/>
                        <w:u w:val="single"/>
                      </w:rPr>
                      <w:t>1</w:t>
                    </w:r>
                    <w:r>
                      <w:rPr>
                        <w:rFonts w:ascii="Times New Roman" w:hAnsi="Times New Roman"/>
                        <w:sz w:val="14"/>
                        <w:u w:val="single"/>
                      </w:rPr>
                      <w:tab/>
                    </w:r>
                  </w:p>
                  <w:p>
                    <w:pPr>
                      <w:spacing w:before="15"/>
                      <w:ind w:left="52" w:right="46" w:firstLine="0"/>
                      <w:jc w:val="center"/>
                      <w:rPr>
                        <w:rFonts w:ascii="Times New Roman" w:hAnsi="Times New Roman"/>
                        <w:sz w:val="24"/>
                      </w:rPr>
                    </w:pPr>
                    <w:r>
                      <w:rPr>
                        <w:rFonts w:ascii="Times New Roman" w:hAnsi="Times New Roman"/>
                        <w:i/>
                        <w:spacing w:val="9"/>
                        <w:w w:val="99"/>
                        <w:sz w:val="24"/>
                      </w:rPr>
                      <w:t>n</w:t>
                    </w:r>
                    <w:r>
                      <w:rPr>
                        <w:rFonts w:ascii="Times New Roman" w:hAnsi="Times New Roman"/>
                        <w:w w:val="100"/>
                        <w:sz w:val="10"/>
                      </w:rPr>
                      <w:t>2</w:t>
                    </w:r>
                    <w:r>
                      <w:rPr>
                        <w:rFonts w:ascii="Times New Roman" w:hAnsi="Times New Roman"/>
                        <w:sz w:val="10"/>
                      </w:rPr>
                      <w:t xml:space="preserve"> </w:t>
                    </w:r>
                    <w:r>
                      <w:rPr>
                        <w:rFonts w:ascii="Times New Roman" w:hAnsi="Times New Roman"/>
                        <w:spacing w:val="1"/>
                        <w:sz w:val="10"/>
                      </w:rPr>
                      <w:t xml:space="preserve"> </w:t>
                    </w:r>
                    <w:r>
                      <w:rPr>
                        <w:rFonts w:ascii="Symbol" w:hAnsi="Symbol"/>
                        <w:w w:val="99"/>
                        <w:sz w:val="24"/>
                      </w:rPr>
                      <w:t></w:t>
                    </w:r>
                    <w:r>
                      <w:rPr>
                        <w:rFonts w:ascii="Times New Roman" w:hAnsi="Times New Roman"/>
                        <w:spacing w:val="-38"/>
                        <w:sz w:val="24"/>
                      </w:rPr>
                      <w:t xml:space="preserve"> </w:t>
                    </w:r>
                    <w:r>
                      <w:rPr>
                        <w:rFonts w:ascii="Times New Roman" w:hAnsi="Times New Roman"/>
                        <w:w w:val="99"/>
                        <w:sz w:val="24"/>
                      </w:rPr>
                      <w:t>1</w:t>
                    </w:r>
                  </w:p>
                </w:txbxContent>
              </v:textbox>
            </v:shape>
            <v:shape id="_x0000_s1037" o:spid="_x0000_s1037" o:spt="202" type="#_x0000_t202" style="position:absolute;left:3330;top:-445;height:266;width:200;" filled="f" stroked="f" coordsize="21600,21600">
              <v:path/>
              <v:fill on="f" focussize="0,0"/>
              <v:stroke on="f" joinstyle="miter"/>
              <v:imagedata o:title=""/>
              <o:lock v:ext="edit"/>
              <v:textbox inset="0mm,0mm,0mm,0mm">
                <w:txbxContent>
                  <w:p>
                    <w:pPr>
                      <w:spacing w:before="0" w:line="265" w:lineRule="exact"/>
                      <w:ind w:left="0" w:right="0" w:firstLine="0"/>
                      <w:jc w:val="left"/>
                      <w:rPr>
                        <w:rFonts w:ascii="Times New Roman"/>
                        <w:sz w:val="10"/>
                      </w:rPr>
                    </w:pPr>
                    <w:r>
                      <w:rPr>
                        <w:rFonts w:ascii="Times New Roman"/>
                        <w:i/>
                        <w:spacing w:val="9"/>
                        <w:w w:val="99"/>
                        <w:sz w:val="24"/>
                      </w:rPr>
                      <w:t>n</w:t>
                    </w:r>
                    <w:r>
                      <w:rPr>
                        <w:rFonts w:ascii="Times New Roman"/>
                        <w:w w:val="100"/>
                        <w:sz w:val="10"/>
                      </w:rPr>
                      <w:t>2</w:t>
                    </w:r>
                  </w:p>
                </w:txbxContent>
              </v:textbox>
            </v:shape>
          </v:group>
        </w:pict>
      </w:r>
      <w:r>
        <w:rPr>
          <w:rFonts w:ascii="Times New Roman" w:hAnsi="Times New Roman"/>
          <w:i/>
          <w:sz w:val="24"/>
        </w:rPr>
        <w:t xml:space="preserve">S </w:t>
      </w:r>
      <w:r>
        <w:rPr>
          <w:rFonts w:ascii="Symbol" w:hAnsi="Symbol"/>
          <w:sz w:val="24"/>
        </w:rPr>
        <w:t></w:t>
      </w:r>
    </w:p>
    <w:p>
      <w:pPr>
        <w:spacing w:after="0"/>
        <w:jc w:val="center"/>
        <w:rPr>
          <w:rFonts w:ascii="Symbol" w:hAnsi="Symbol"/>
          <w:sz w:val="24"/>
        </w:rPr>
        <w:sectPr>
          <w:type w:val="continuous"/>
          <w:pgSz w:w="7380" w:h="10440"/>
          <w:pgMar w:top="600" w:right="0" w:bottom="280" w:left="0" w:header="720" w:footer="720" w:gutter="0"/>
          <w:cols w:space="720" w:num="1"/>
        </w:sectPr>
      </w:pPr>
    </w:p>
    <w:p>
      <w:pPr>
        <w:pStyle w:val="5"/>
        <w:rPr>
          <w:rFonts w:ascii="Symbol" w:hAnsi="Symbol"/>
        </w:rPr>
      </w:pPr>
    </w:p>
    <w:p>
      <w:pPr>
        <w:spacing w:after="0"/>
        <w:rPr>
          <w:rFonts w:ascii="Symbol" w:hAnsi="Symbol"/>
        </w:rPr>
        <w:sectPr>
          <w:pgSz w:w="7380" w:h="10440"/>
          <w:pgMar w:top="960" w:right="0" w:bottom="1140" w:left="0" w:header="0" w:footer="939" w:gutter="0"/>
          <w:cols w:space="720" w:num="1"/>
        </w:sectPr>
      </w:pPr>
    </w:p>
    <w:p>
      <w:pPr>
        <w:pStyle w:val="5"/>
        <w:rPr>
          <w:rFonts w:ascii="Symbol" w:hAnsi="Symbol"/>
        </w:rPr>
      </w:pPr>
    </w:p>
    <w:p>
      <w:pPr>
        <w:pStyle w:val="5"/>
        <w:rPr>
          <w:rFonts w:ascii="Symbol" w:hAnsi="Symbol"/>
        </w:rPr>
      </w:pPr>
    </w:p>
    <w:p>
      <w:pPr>
        <w:pStyle w:val="5"/>
        <w:rPr>
          <w:rFonts w:ascii="Symbol" w:hAnsi="Symbol"/>
        </w:rPr>
      </w:pPr>
    </w:p>
    <w:p>
      <w:pPr>
        <w:pStyle w:val="5"/>
        <w:rPr>
          <w:rFonts w:ascii="Symbol" w:hAnsi="Symbol"/>
        </w:rPr>
      </w:pPr>
    </w:p>
    <w:p>
      <w:pPr>
        <w:pStyle w:val="5"/>
        <w:spacing w:before="1"/>
        <w:rPr>
          <w:rFonts w:ascii="Symbol" w:hAnsi="Symbol"/>
          <w:sz w:val="23"/>
        </w:rPr>
      </w:pPr>
    </w:p>
    <w:p>
      <w:pPr>
        <w:pStyle w:val="5"/>
        <w:ind w:left="1080"/>
      </w:pPr>
      <w:r>
        <w:t>式中：</w:t>
      </w:r>
    </w:p>
    <w:p>
      <w:pPr>
        <w:tabs>
          <w:tab w:val="left" w:pos="1971"/>
        </w:tabs>
        <w:spacing w:before="200" w:line="363" w:lineRule="exact"/>
        <w:ind w:left="1172" w:right="0" w:firstLine="0"/>
        <w:jc w:val="left"/>
        <w:rPr>
          <w:rFonts w:ascii="Cambria Math" w:hAnsi="Cambria Math"/>
          <w:sz w:val="20"/>
        </w:rPr>
      </w:pPr>
      <w:r>
        <w:br w:type="column"/>
      </w:r>
      <w:r>
        <w:rPr>
          <w:rFonts w:ascii="Cambria Math" w:hAnsi="Cambria Math"/>
          <w:sz w:val="28"/>
        </w:rPr>
        <w:t>δ</w:t>
      </w:r>
      <w:r>
        <w:rPr>
          <w:rFonts w:ascii="Cambria Math" w:hAnsi="Cambria Math"/>
          <w:spacing w:val="14"/>
          <w:sz w:val="28"/>
        </w:rPr>
        <w:t xml:space="preserve"> </w:t>
      </w:r>
      <w:r>
        <w:rPr>
          <w:rFonts w:ascii="Cambria Math" w:hAnsi="Cambria Math"/>
          <w:sz w:val="28"/>
        </w:rPr>
        <w:t>=</w:t>
      </w:r>
      <w:r>
        <w:rPr>
          <w:rFonts w:ascii="Cambria Math" w:hAnsi="Cambria Math"/>
          <w:sz w:val="28"/>
        </w:rPr>
        <w:tab/>
      </w:r>
      <w:r>
        <w:rPr>
          <w:rFonts w:ascii="Cambria Math" w:hAnsi="Cambria Math"/>
          <w:position w:val="17"/>
          <w:sz w:val="20"/>
        </w:rPr>
        <w:t>S</w:t>
      </w:r>
    </w:p>
    <w:p>
      <w:pPr>
        <w:spacing w:before="0" w:line="344" w:lineRule="exact"/>
        <w:ind w:left="1811" w:right="0" w:firstLine="0"/>
        <w:jc w:val="left"/>
        <w:rPr>
          <w:rFonts w:ascii="Times New Roman"/>
          <w:sz w:val="14"/>
        </w:rPr>
      </w:pPr>
      <w:r>
        <w:pict>
          <v:line id="_x0000_s1038" o:spid="_x0000_s1038" o:spt="20" style="position:absolute;left:0pt;margin-left:170.15pt;margin-top:-4.1pt;height:0pt;width:34.4pt;mso-position-horizontal-relative:page;z-index:-251650048;mso-width-relative:page;mso-height-relative:page;" stroked="t" coordsize="21600,21600">
            <v:path arrowok="t"/>
            <v:fill focussize="0,0"/>
            <v:stroke weight="0.96pt" color="#000000"/>
            <v:imagedata o:title=""/>
            <o:lock v:ext="edit"/>
          </v:line>
        </w:pict>
      </w:r>
      <w:r>
        <w:rPr>
          <w:rFonts w:ascii="Times New Roman"/>
          <w:i/>
          <w:w w:val="110"/>
          <w:sz w:val="35"/>
        </w:rPr>
        <w:t xml:space="preserve">f </w:t>
      </w:r>
      <w:r>
        <w:rPr>
          <w:rFonts w:ascii="Times New Roman"/>
          <w:w w:val="110"/>
          <w:sz w:val="14"/>
        </w:rPr>
        <w:t>2, m</w:t>
      </w:r>
    </w:p>
    <w:p>
      <w:pPr>
        <w:spacing w:before="256"/>
        <w:ind w:left="71" w:right="0" w:firstLine="0"/>
        <w:jc w:val="left"/>
        <w:rPr>
          <w:sz w:val="20"/>
        </w:rPr>
      </w:pPr>
      <w:r>
        <w:rPr>
          <w:rFonts w:ascii="Times New Roman" w:hAnsi="Times New Roman" w:eastAsia="Times New Roman"/>
          <w:i/>
          <w:position w:val="2"/>
          <w:sz w:val="30"/>
        </w:rPr>
        <w:t xml:space="preserve">f </w:t>
      </w:r>
      <w:r>
        <w:rPr>
          <w:rFonts w:ascii="Times New Roman" w:hAnsi="Times New Roman" w:eastAsia="Times New Roman"/>
          <w:position w:val="2"/>
          <w:sz w:val="12"/>
        </w:rPr>
        <w:t xml:space="preserve">2, m </w:t>
      </w:r>
      <w:r>
        <w:rPr>
          <w:rFonts w:ascii="Tahoma" w:hAnsi="Tahoma" w:eastAsia="Tahoma"/>
          <w:sz w:val="20"/>
        </w:rPr>
        <w:t xml:space="preserve">—— </w:t>
      </w:r>
      <w:r>
        <w:rPr>
          <w:sz w:val="20"/>
        </w:rPr>
        <w:t>同一检测单元的强度平均值（MPa）。</w:t>
      </w:r>
    </w:p>
    <w:p>
      <w:pPr>
        <w:pStyle w:val="5"/>
        <w:spacing w:before="103"/>
        <w:ind w:left="236"/>
      </w:pPr>
      <w:r>
        <w:rPr>
          <w:rFonts w:ascii="Cambria Math" w:hAnsi="Cambria Math" w:eastAsia="Cambria Math"/>
          <w:w w:val="95"/>
        </w:rPr>
        <w:t>𝓃𝓃</w:t>
      </w:r>
      <w:r>
        <w:rPr>
          <w:rFonts w:ascii="Cambria Math" w:hAnsi="Cambria Math" w:eastAsia="Cambria Math"/>
          <w:w w:val="95"/>
          <w:position w:val="-3"/>
          <w:sz w:val="14"/>
        </w:rPr>
        <w:t xml:space="preserve">2 </w:t>
      </w:r>
      <w:r>
        <w:rPr>
          <w:rFonts w:ascii="Tahoma" w:hAnsi="Tahoma" w:eastAsia="Tahoma"/>
        </w:rPr>
        <w:t xml:space="preserve">—— </w:t>
      </w:r>
      <w:r>
        <w:t>同一检测单元的检测区数；</w:t>
      </w:r>
    </w:p>
    <w:p>
      <w:pPr>
        <w:spacing w:before="8"/>
        <w:ind w:left="179" w:right="0" w:firstLine="0"/>
        <w:jc w:val="left"/>
        <w:rPr>
          <w:sz w:val="20"/>
        </w:rPr>
      </w:pPr>
      <w:r>
        <w:rPr>
          <w:rFonts w:ascii="Times New Roman" w:hAnsi="Times New Roman" w:eastAsia="Times New Roman"/>
          <w:i/>
          <w:position w:val="1"/>
          <w:sz w:val="29"/>
        </w:rPr>
        <w:t xml:space="preserve">f </w:t>
      </w:r>
      <w:r>
        <w:rPr>
          <w:rFonts w:ascii="Times New Roman" w:hAnsi="Times New Roman" w:eastAsia="Times New Roman"/>
          <w:position w:val="1"/>
          <w:sz w:val="17"/>
        </w:rPr>
        <w:t>2</w:t>
      </w:r>
      <w:r>
        <w:rPr>
          <w:rFonts w:ascii="Times New Roman" w:hAnsi="Times New Roman" w:eastAsia="Times New Roman"/>
          <w:i/>
          <w:position w:val="1"/>
          <w:sz w:val="17"/>
        </w:rPr>
        <w:t xml:space="preserve">i </w:t>
      </w:r>
      <w:r>
        <w:rPr>
          <w:rFonts w:ascii="Tahoma" w:hAnsi="Tahoma" w:eastAsia="Tahoma"/>
          <w:sz w:val="20"/>
        </w:rPr>
        <w:t xml:space="preserve">—— </w:t>
      </w:r>
      <w:r>
        <w:rPr>
          <w:sz w:val="20"/>
        </w:rPr>
        <w:t>测区的强度代表值（MPa）。</w:t>
      </w:r>
    </w:p>
    <w:p>
      <w:pPr>
        <w:pStyle w:val="5"/>
        <w:spacing w:before="80"/>
        <w:ind w:left="312"/>
      </w:pPr>
      <w:r>
        <w:rPr>
          <w:rFonts w:ascii="Times New Roman" w:hAnsi="Times New Roman" w:eastAsia="Times New Roman"/>
          <w:i/>
          <w:sz w:val="24"/>
        </w:rPr>
        <w:t xml:space="preserve">S </w:t>
      </w:r>
      <w:r>
        <w:rPr>
          <w:rFonts w:ascii="Tahoma" w:hAnsi="Tahoma" w:eastAsia="Tahoma"/>
        </w:rPr>
        <w:t xml:space="preserve">—— </w:t>
      </w:r>
      <w:r>
        <w:t>同一检测单元，按</w:t>
      </w:r>
      <w:r>
        <w:rPr>
          <w:rFonts w:ascii="Cambria Math" w:hAnsi="Cambria Math" w:eastAsia="Cambria Math"/>
          <w:w w:val="95"/>
        </w:rPr>
        <w:t>𝓃𝓃</w:t>
      </w:r>
      <w:r>
        <w:rPr>
          <w:rFonts w:ascii="Cambria Math" w:hAnsi="Cambria Math" w:eastAsia="Cambria Math"/>
          <w:w w:val="95"/>
          <w:position w:val="-3"/>
          <w:sz w:val="14"/>
        </w:rPr>
        <w:t>2</w:t>
      </w:r>
      <w:r>
        <w:t>个测区计算的速度</w:t>
      </w:r>
    </w:p>
    <w:p>
      <w:pPr>
        <w:spacing w:after="0"/>
        <w:sectPr>
          <w:type w:val="continuous"/>
          <w:pgSz w:w="7380" w:h="10440"/>
          <w:pgMar w:top="600" w:right="0" w:bottom="280" w:left="0" w:header="720" w:footer="720" w:gutter="0"/>
          <w:cols w:equalWidth="0" w:num="2">
            <w:col w:w="1680" w:space="40"/>
            <w:col w:w="5660"/>
          </w:cols>
        </w:sectPr>
      </w:pPr>
    </w:p>
    <w:p>
      <w:pPr>
        <w:pStyle w:val="5"/>
        <w:spacing w:before="89"/>
        <w:ind w:left="1080"/>
      </w:pPr>
      <w:r>
        <w:t>标准差（MPa）；</w:t>
      </w:r>
    </w:p>
    <w:p>
      <w:pPr>
        <w:pStyle w:val="5"/>
        <w:spacing w:before="76"/>
        <w:ind w:left="1992"/>
      </w:pPr>
      <w:r>
        <w:rPr>
          <w:rFonts w:ascii="Cambria Math" w:hAnsi="Cambria Math" w:eastAsia="Cambria Math"/>
          <w:sz w:val="24"/>
        </w:rPr>
        <w:t xml:space="preserve">δ </w:t>
      </w:r>
      <w:r>
        <w:rPr>
          <w:rFonts w:ascii="Tahoma" w:hAnsi="Tahoma" w:eastAsia="Tahoma"/>
        </w:rPr>
        <w:t xml:space="preserve">—— </w:t>
      </w:r>
      <w:r>
        <w:t>同一检测单元的强度变异系数。</w:t>
      </w:r>
    </w:p>
    <w:p>
      <w:pPr>
        <w:pStyle w:val="5"/>
        <w:spacing w:before="140" w:line="288" w:lineRule="auto"/>
        <w:ind w:left="1080" w:right="1274" w:firstLine="511"/>
      </w:pPr>
      <w:r>
        <w:rPr>
          <w:rFonts w:hint="eastAsia" w:ascii="獅尾尖刺黑體SC-Black" w:eastAsia="獅尾尖刺黑體SC-Black"/>
          <w:b/>
          <w:w w:val="95"/>
        </w:rPr>
        <w:t>4、</w:t>
      </w:r>
      <w:r>
        <w:rPr>
          <w:spacing w:val="-1"/>
          <w:w w:val="95"/>
        </w:rPr>
        <w:t xml:space="preserve">对在建或新建砌体工程，当需推定砌筑砂浆抗压 </w:t>
      </w:r>
      <w:r>
        <w:t>强度值时，可按下列公式计算：</w:t>
      </w:r>
    </w:p>
    <w:p>
      <w:pPr>
        <w:pStyle w:val="9"/>
        <w:numPr>
          <w:ilvl w:val="0"/>
          <w:numId w:val="3"/>
        </w:numPr>
        <w:tabs>
          <w:tab w:val="left" w:pos="1793"/>
        </w:tabs>
        <w:spacing w:before="52" w:after="0" w:line="240" w:lineRule="auto"/>
        <w:ind w:left="1792" w:right="0" w:hanging="202"/>
        <w:jc w:val="left"/>
        <w:rPr>
          <w:sz w:val="20"/>
        </w:rPr>
      </w:pPr>
      <w:r>
        <w:rPr>
          <w:sz w:val="20"/>
        </w:rPr>
        <w:t>当测区数</w:t>
      </w:r>
      <w:r>
        <w:rPr>
          <w:rFonts w:ascii="Cambria Math" w:eastAsia="Cambria Math"/>
          <w:spacing w:val="3"/>
          <w:w w:val="95"/>
          <w:sz w:val="20"/>
        </w:rPr>
        <w:t>𝓃𝓃</w:t>
      </w:r>
      <w:r>
        <w:rPr>
          <w:rFonts w:ascii="Cambria Math" w:eastAsia="Cambria Math"/>
          <w:spacing w:val="3"/>
          <w:w w:val="95"/>
          <w:position w:val="-3"/>
          <w:sz w:val="14"/>
        </w:rPr>
        <w:t>2</w:t>
      </w:r>
      <w:r>
        <w:rPr>
          <w:spacing w:val="-8"/>
          <w:sz w:val="20"/>
        </w:rPr>
        <w:t xml:space="preserve">不小于 </w:t>
      </w:r>
      <w:r>
        <w:rPr>
          <w:sz w:val="20"/>
        </w:rPr>
        <w:t>6</w:t>
      </w:r>
      <w:r>
        <w:rPr>
          <w:spacing w:val="-6"/>
          <w:sz w:val="20"/>
        </w:rPr>
        <w:t xml:space="preserve"> 时，应取下列公式中的较小值：</w:t>
      </w:r>
    </w:p>
    <w:p>
      <w:pPr>
        <w:spacing w:before="99"/>
        <w:ind w:left="3492" w:right="0" w:firstLine="0"/>
        <w:jc w:val="left"/>
        <w:rPr>
          <w:rFonts w:ascii="Cambria Math" w:hAnsi="Cambria Math" w:eastAsia="Cambria Math"/>
          <w:sz w:val="14"/>
        </w:rPr>
      </w:pPr>
      <w:r>
        <w:pict>
          <v:shape id="_x0000_s1039" o:spid="_x0000_s1039" o:spt="202" type="#_x0000_t202" style="position:absolute;left:0pt;margin-left:178.55pt;margin-top:11.15pt;height:7pt;width:3.9pt;mso-position-horizontal-relative:page;z-index:-251649024;mso-width-relative:page;mso-height-relative:page;" filled="f" stroked="f" coordsize="21600,21600">
            <v:path/>
            <v:fill on="f" focussize="0,0"/>
            <v:stroke on="f" joinstyle="miter"/>
            <v:imagedata o:title=""/>
            <o:lock v:ext="edit"/>
            <v:textbox inset="0mm,0mm,0mm,0mm">
              <w:txbxContent>
                <w:p>
                  <w:pPr>
                    <w:spacing w:before="0" w:line="139" w:lineRule="exact"/>
                    <w:ind w:left="0" w:right="0" w:firstLine="0"/>
                    <w:jc w:val="left"/>
                    <w:rPr>
                      <w:rFonts w:ascii="Cambria Math"/>
                      <w:sz w:val="14"/>
                    </w:rPr>
                  </w:pPr>
                  <w:r>
                    <w:rPr>
                      <w:rFonts w:ascii="Cambria Math"/>
                      <w:w w:val="99"/>
                      <w:sz w:val="14"/>
                    </w:rPr>
                    <w:t>2</w:t>
                  </w:r>
                </w:p>
              </w:txbxContent>
            </v:textbox>
          </v:shape>
        </w:pict>
      </w:r>
      <w:r>
        <w:rPr>
          <w:rFonts w:ascii="Cambria Math" w:hAnsi="Cambria Math" w:eastAsia="Cambria Math"/>
          <w:w w:val="49"/>
          <w:sz w:val="20"/>
        </w:rPr>
        <w:t>𝑓</w:t>
      </w:r>
      <w:r>
        <w:rPr>
          <w:rFonts w:ascii="Cambria Math" w:hAnsi="Cambria Math" w:eastAsia="Cambria Math"/>
          <w:spacing w:val="12"/>
          <w:w w:val="49"/>
          <w:sz w:val="20"/>
        </w:rPr>
        <w:t>𝑓</w:t>
      </w:r>
      <w:r>
        <w:rPr>
          <w:rFonts w:ascii="Cambria Math" w:hAnsi="Cambria Math" w:eastAsia="Cambria Math"/>
          <w:w w:val="92"/>
          <w:sz w:val="20"/>
          <w:vertAlign w:val="superscript"/>
        </w:rPr>
        <w:t>′</w:t>
      </w:r>
      <w:r>
        <w:rPr>
          <w:rFonts w:ascii="Cambria Math" w:hAnsi="Cambria Math" w:eastAsia="Cambria Math"/>
          <w:sz w:val="20"/>
          <w:vertAlign w:val="baseline"/>
        </w:rPr>
        <w:t xml:space="preserve"> </w:t>
      </w:r>
      <w:r>
        <w:rPr>
          <w:rFonts w:ascii="Cambria Math" w:hAnsi="Cambria Math" w:eastAsia="Cambria Math"/>
          <w:spacing w:val="-12"/>
          <w:sz w:val="20"/>
          <w:vertAlign w:val="baseline"/>
        </w:rPr>
        <w:t xml:space="preserve"> </w:t>
      </w:r>
      <w:r>
        <w:rPr>
          <w:rFonts w:ascii="Cambria Math" w:hAnsi="Cambria Math" w:eastAsia="Cambria Math"/>
          <w:w w:val="99"/>
          <w:sz w:val="20"/>
          <w:vertAlign w:val="baseline"/>
        </w:rPr>
        <w:t>=</w:t>
      </w:r>
      <w:r>
        <w:rPr>
          <w:rFonts w:ascii="Cambria Math" w:hAnsi="Cambria Math" w:eastAsia="Cambria Math"/>
          <w:spacing w:val="13"/>
          <w:sz w:val="20"/>
          <w:vertAlign w:val="baseline"/>
        </w:rPr>
        <w:t xml:space="preserve"> </w:t>
      </w:r>
      <w:r>
        <w:rPr>
          <w:rFonts w:ascii="Cambria Math" w:hAnsi="Cambria Math" w:eastAsia="Cambria Math"/>
          <w:w w:val="99"/>
          <w:sz w:val="20"/>
          <w:vertAlign w:val="baseline"/>
        </w:rPr>
        <w:t>0</w:t>
      </w:r>
      <w:r>
        <w:rPr>
          <w:rFonts w:ascii="Cambria Math" w:hAnsi="Cambria Math" w:eastAsia="Cambria Math"/>
          <w:spacing w:val="-1"/>
          <w:w w:val="99"/>
          <w:sz w:val="20"/>
          <w:vertAlign w:val="baseline"/>
        </w:rPr>
        <w:t>.</w:t>
      </w:r>
      <w:r>
        <w:rPr>
          <w:rFonts w:ascii="Cambria Math" w:hAnsi="Cambria Math" w:eastAsia="Cambria Math"/>
          <w:w w:val="99"/>
          <w:sz w:val="20"/>
          <w:vertAlign w:val="baseline"/>
        </w:rPr>
        <w:t>91</w:t>
      </w:r>
      <w:r>
        <w:rPr>
          <w:rFonts w:ascii="Cambria Math" w:hAnsi="Cambria Math" w:eastAsia="Cambria Math"/>
          <w:spacing w:val="-31"/>
          <w:w w:val="49"/>
          <w:sz w:val="20"/>
          <w:vertAlign w:val="baseline"/>
        </w:rPr>
        <w:t>𝑓𝑓</w:t>
      </w:r>
      <w:r>
        <w:rPr>
          <w:rFonts w:ascii="Cambria Math" w:hAnsi="Cambria Math" w:eastAsia="Cambria Math"/>
          <w:spacing w:val="4"/>
          <w:w w:val="99"/>
          <w:position w:val="-3"/>
          <w:sz w:val="14"/>
          <w:vertAlign w:val="baseline"/>
        </w:rPr>
        <w:t>2</w:t>
      </w:r>
      <w:r>
        <w:rPr>
          <w:rFonts w:ascii="Cambria Math" w:hAnsi="Cambria Math" w:eastAsia="Cambria Math"/>
          <w:w w:val="99"/>
          <w:position w:val="-3"/>
          <w:sz w:val="14"/>
          <w:vertAlign w:val="baseline"/>
        </w:rPr>
        <w:t>,</w:t>
      </w:r>
      <w:r>
        <w:rPr>
          <w:rFonts w:ascii="Cambria Math" w:hAnsi="Cambria Math" w:eastAsia="Cambria Math"/>
          <w:w w:val="49"/>
          <w:position w:val="-3"/>
          <w:sz w:val="14"/>
          <w:vertAlign w:val="baseline"/>
        </w:rPr>
        <w:t>𝑚𝑚</w:t>
      </w:r>
    </w:p>
    <w:p>
      <w:pPr>
        <w:spacing w:before="99"/>
        <w:ind w:left="3491" w:right="0" w:firstLine="0"/>
        <w:jc w:val="left"/>
        <w:rPr>
          <w:rFonts w:ascii="Cambria Math" w:hAnsi="Cambria Math" w:eastAsia="Cambria Math"/>
          <w:sz w:val="14"/>
        </w:rPr>
      </w:pPr>
      <w:r>
        <w:pict>
          <v:shape id="_x0000_s1040" o:spid="_x0000_s1040" o:spt="202" type="#_x0000_t202" style="position:absolute;left:0pt;margin-left:178.55pt;margin-top:11.15pt;height:7pt;width:3.9pt;mso-position-horizontal-relative:page;z-index:-251648000;mso-width-relative:page;mso-height-relative:page;" filled="f" stroked="f" coordsize="21600,21600">
            <v:path/>
            <v:fill on="f" focussize="0,0"/>
            <v:stroke on="f" joinstyle="miter"/>
            <v:imagedata o:title=""/>
            <o:lock v:ext="edit"/>
            <v:textbox inset="0mm,0mm,0mm,0mm">
              <w:txbxContent>
                <w:p>
                  <w:pPr>
                    <w:spacing w:before="0" w:line="139" w:lineRule="exact"/>
                    <w:ind w:left="0" w:right="0" w:firstLine="0"/>
                    <w:jc w:val="left"/>
                    <w:rPr>
                      <w:rFonts w:ascii="Cambria Math"/>
                      <w:sz w:val="14"/>
                    </w:rPr>
                  </w:pPr>
                  <w:r>
                    <w:rPr>
                      <w:rFonts w:ascii="Cambria Math"/>
                      <w:w w:val="99"/>
                      <w:sz w:val="14"/>
                    </w:rPr>
                    <w:t>2</w:t>
                  </w:r>
                </w:p>
              </w:txbxContent>
            </v:textbox>
          </v:shape>
        </w:pict>
      </w:r>
      <w:r>
        <w:rPr>
          <w:rFonts w:ascii="Cambria Math" w:hAnsi="Cambria Math" w:eastAsia="Cambria Math"/>
          <w:w w:val="49"/>
          <w:sz w:val="20"/>
        </w:rPr>
        <w:t>𝑓</w:t>
      </w:r>
      <w:r>
        <w:rPr>
          <w:rFonts w:ascii="Cambria Math" w:hAnsi="Cambria Math" w:eastAsia="Cambria Math"/>
          <w:spacing w:val="12"/>
          <w:w w:val="49"/>
          <w:sz w:val="20"/>
        </w:rPr>
        <w:t>𝑓</w:t>
      </w:r>
      <w:r>
        <w:rPr>
          <w:rFonts w:ascii="Cambria Math" w:hAnsi="Cambria Math" w:eastAsia="Cambria Math"/>
          <w:w w:val="92"/>
          <w:sz w:val="20"/>
          <w:vertAlign w:val="superscript"/>
        </w:rPr>
        <w:t>′</w:t>
      </w:r>
      <w:r>
        <w:rPr>
          <w:rFonts w:ascii="Cambria Math" w:hAnsi="Cambria Math" w:eastAsia="Cambria Math"/>
          <w:sz w:val="20"/>
          <w:vertAlign w:val="baseline"/>
        </w:rPr>
        <w:t xml:space="preserve"> </w:t>
      </w:r>
      <w:r>
        <w:rPr>
          <w:rFonts w:ascii="Cambria Math" w:hAnsi="Cambria Math" w:eastAsia="Cambria Math"/>
          <w:spacing w:val="-12"/>
          <w:sz w:val="20"/>
          <w:vertAlign w:val="baseline"/>
        </w:rPr>
        <w:t xml:space="preserve"> </w:t>
      </w:r>
      <w:r>
        <w:rPr>
          <w:rFonts w:ascii="Cambria Math" w:hAnsi="Cambria Math" w:eastAsia="Cambria Math"/>
          <w:w w:val="99"/>
          <w:sz w:val="20"/>
          <w:vertAlign w:val="baseline"/>
        </w:rPr>
        <w:t>=</w:t>
      </w:r>
      <w:r>
        <w:rPr>
          <w:rFonts w:ascii="Cambria Math" w:hAnsi="Cambria Math" w:eastAsia="Cambria Math"/>
          <w:spacing w:val="13"/>
          <w:sz w:val="20"/>
          <w:vertAlign w:val="baseline"/>
        </w:rPr>
        <w:t xml:space="preserve"> </w:t>
      </w:r>
      <w:r>
        <w:rPr>
          <w:rFonts w:ascii="Cambria Math" w:hAnsi="Cambria Math" w:eastAsia="Cambria Math"/>
          <w:w w:val="99"/>
          <w:sz w:val="20"/>
          <w:vertAlign w:val="baseline"/>
        </w:rPr>
        <w:t>1</w:t>
      </w:r>
      <w:r>
        <w:rPr>
          <w:rFonts w:ascii="Cambria Math" w:hAnsi="Cambria Math" w:eastAsia="Cambria Math"/>
          <w:spacing w:val="-1"/>
          <w:w w:val="99"/>
          <w:sz w:val="20"/>
          <w:vertAlign w:val="baseline"/>
        </w:rPr>
        <w:t>.</w:t>
      </w:r>
      <w:r>
        <w:rPr>
          <w:rFonts w:ascii="Cambria Math" w:hAnsi="Cambria Math" w:eastAsia="Cambria Math"/>
          <w:w w:val="99"/>
          <w:sz w:val="20"/>
          <w:vertAlign w:val="baseline"/>
        </w:rPr>
        <w:t>18</w:t>
      </w:r>
      <w:r>
        <w:rPr>
          <w:rFonts w:ascii="Cambria Math" w:hAnsi="Cambria Math" w:eastAsia="Cambria Math"/>
          <w:spacing w:val="-31"/>
          <w:w w:val="49"/>
          <w:sz w:val="20"/>
          <w:vertAlign w:val="baseline"/>
        </w:rPr>
        <w:t>𝑓𝑓</w:t>
      </w:r>
      <w:r>
        <w:rPr>
          <w:rFonts w:ascii="Cambria Math" w:hAnsi="Cambria Math" w:eastAsia="Cambria Math"/>
          <w:spacing w:val="4"/>
          <w:w w:val="99"/>
          <w:position w:val="-3"/>
          <w:sz w:val="14"/>
          <w:vertAlign w:val="baseline"/>
        </w:rPr>
        <w:t>2</w:t>
      </w:r>
      <w:r>
        <w:rPr>
          <w:rFonts w:ascii="Cambria Math" w:hAnsi="Cambria Math" w:eastAsia="Cambria Math"/>
          <w:w w:val="99"/>
          <w:position w:val="-3"/>
          <w:sz w:val="14"/>
          <w:vertAlign w:val="baseline"/>
        </w:rPr>
        <w:t>,</w:t>
      </w:r>
      <w:r>
        <w:rPr>
          <w:rFonts w:ascii="Cambria Math" w:hAnsi="Cambria Math" w:eastAsia="Cambria Math"/>
          <w:w w:val="49"/>
          <w:position w:val="-3"/>
          <w:sz w:val="14"/>
          <w:vertAlign w:val="baseline"/>
        </w:rPr>
        <w:t>𝑚𝑚</w:t>
      </w:r>
      <w:r>
        <w:rPr>
          <w:rFonts w:ascii="Cambria Math" w:hAnsi="Cambria Math" w:eastAsia="Cambria Math"/>
          <w:spacing w:val="-18"/>
          <w:position w:val="-3"/>
          <w:sz w:val="14"/>
          <w:vertAlign w:val="baseline"/>
        </w:rPr>
        <w:t xml:space="preserve"> </w:t>
      </w:r>
      <w:r>
        <w:rPr>
          <w:rFonts w:ascii="Cambria Math" w:hAnsi="Cambria Math" w:eastAsia="Cambria Math"/>
          <w:spacing w:val="-1"/>
          <w:w w:val="99"/>
          <w:position w:val="-3"/>
          <w:sz w:val="14"/>
          <w:vertAlign w:val="baseline"/>
        </w:rPr>
        <w:t>in</w:t>
      </w:r>
    </w:p>
    <w:p>
      <w:pPr>
        <w:pStyle w:val="5"/>
        <w:spacing w:before="88"/>
        <w:ind w:left="1591"/>
      </w:pPr>
      <w:r>
        <w:pict>
          <v:shape id="_x0000_s1041" o:spid="_x0000_s1041" o:spt="202" type="#_x0000_t202" style="position:absolute;left:0pt;margin-left:113.5pt;margin-top:11.1pt;height:7pt;width:3.9pt;mso-position-horizontal-relative:page;z-index:-251646976;mso-width-relative:page;mso-height-relative:page;" filled="f" stroked="f" coordsize="21600,21600">
            <v:path/>
            <v:fill on="f" focussize="0,0"/>
            <v:stroke on="f" joinstyle="miter"/>
            <v:imagedata o:title=""/>
            <o:lock v:ext="edit"/>
            <v:textbox inset="0mm,0mm,0mm,0mm">
              <w:txbxContent>
                <w:p>
                  <w:pPr>
                    <w:spacing w:before="0" w:line="139" w:lineRule="exact"/>
                    <w:ind w:left="0" w:right="0" w:firstLine="0"/>
                    <w:jc w:val="left"/>
                    <w:rPr>
                      <w:rFonts w:ascii="Cambria Math"/>
                      <w:sz w:val="14"/>
                    </w:rPr>
                  </w:pPr>
                  <w:r>
                    <w:rPr>
                      <w:rFonts w:ascii="Cambria Math"/>
                      <w:w w:val="99"/>
                      <w:sz w:val="14"/>
                    </w:rPr>
                    <w:t>2</w:t>
                  </w:r>
                </w:p>
              </w:txbxContent>
            </v:textbox>
          </v:shape>
        </w:pict>
      </w:r>
      <w:r>
        <w:rPr>
          <w:w w:val="99"/>
        </w:rPr>
        <w:t>式中：</w:t>
      </w:r>
      <w:r>
        <w:rPr>
          <w:rFonts w:ascii="Cambria Math" w:hAnsi="Cambria Math" w:eastAsia="Cambria Math"/>
          <w:w w:val="49"/>
        </w:rPr>
        <w:t>𝑓</w:t>
      </w:r>
      <w:r>
        <w:rPr>
          <w:rFonts w:ascii="Cambria Math" w:hAnsi="Cambria Math" w:eastAsia="Cambria Math"/>
          <w:spacing w:val="12"/>
          <w:w w:val="49"/>
        </w:rPr>
        <w:t>𝑓</w:t>
      </w:r>
      <w:r>
        <w:rPr>
          <w:rFonts w:ascii="Cambria Math" w:hAnsi="Cambria Math" w:eastAsia="Cambria Math"/>
          <w:w w:val="92"/>
          <w:vertAlign w:val="superscript"/>
        </w:rPr>
        <w:t>′</w:t>
      </w:r>
      <w:r>
        <w:rPr>
          <w:rFonts w:ascii="Cambria Math" w:hAnsi="Cambria Math" w:eastAsia="Cambria Math"/>
          <w:spacing w:val="-4"/>
          <w:vertAlign w:val="baseline"/>
        </w:rPr>
        <w:t xml:space="preserve">   </w:t>
      </w:r>
      <w:r>
        <w:rPr>
          <w:rFonts w:ascii="Tahoma" w:hAnsi="Tahoma" w:eastAsia="Tahoma"/>
          <w:spacing w:val="-1"/>
          <w:w w:val="99"/>
          <w:vertAlign w:val="baseline"/>
        </w:rPr>
        <w:t>——</w:t>
      </w:r>
      <w:r>
        <w:rPr>
          <w:rFonts w:ascii="Tahoma" w:hAnsi="Tahoma" w:eastAsia="Tahoma"/>
          <w:spacing w:val="-13"/>
          <w:vertAlign w:val="baseline"/>
        </w:rPr>
        <w:t xml:space="preserve">  </w:t>
      </w:r>
      <w:r>
        <w:rPr>
          <w:w w:val="99"/>
          <w:vertAlign w:val="baseline"/>
        </w:rPr>
        <w:t>砌筑砂浆抗压强度推定值</w:t>
      </w:r>
      <w:r>
        <w:rPr>
          <w:spacing w:val="2"/>
          <w:w w:val="99"/>
          <w:vertAlign w:val="baseline"/>
        </w:rPr>
        <w:t>（</w:t>
      </w:r>
      <w:r>
        <w:rPr>
          <w:spacing w:val="-2"/>
          <w:w w:val="99"/>
          <w:vertAlign w:val="baseline"/>
        </w:rPr>
        <w:t>M</w:t>
      </w:r>
      <w:r>
        <w:rPr>
          <w:spacing w:val="1"/>
          <w:w w:val="99"/>
          <w:vertAlign w:val="baseline"/>
        </w:rPr>
        <w:t>P</w:t>
      </w:r>
      <w:r>
        <w:rPr>
          <w:spacing w:val="-2"/>
          <w:w w:val="99"/>
          <w:vertAlign w:val="baseline"/>
        </w:rPr>
        <w:t>a</w:t>
      </w:r>
      <w:r>
        <w:rPr>
          <w:spacing w:val="2"/>
          <w:w w:val="99"/>
          <w:vertAlign w:val="baseline"/>
        </w:rPr>
        <w:t>）；</w:t>
      </w:r>
    </w:p>
    <w:p>
      <w:pPr>
        <w:spacing w:before="104" w:line="324" w:lineRule="auto"/>
        <w:ind w:left="1079" w:right="1111" w:firstLine="950"/>
        <w:jc w:val="left"/>
        <w:rPr>
          <w:sz w:val="20"/>
        </w:rPr>
      </w:pPr>
      <w:r>
        <w:rPr>
          <w:rFonts w:ascii="Cambria Math" w:hAnsi="Cambria Math" w:eastAsia="Cambria Math"/>
          <w:spacing w:val="-31"/>
          <w:w w:val="49"/>
          <w:sz w:val="20"/>
        </w:rPr>
        <w:t>𝑓𝑓</w:t>
      </w:r>
      <w:r>
        <w:rPr>
          <w:rFonts w:ascii="Cambria Math" w:hAnsi="Cambria Math" w:eastAsia="Cambria Math"/>
          <w:spacing w:val="4"/>
          <w:w w:val="99"/>
          <w:position w:val="-3"/>
          <w:sz w:val="14"/>
        </w:rPr>
        <w:t>2</w:t>
      </w:r>
      <w:r>
        <w:rPr>
          <w:rFonts w:ascii="Cambria Math" w:hAnsi="Cambria Math" w:eastAsia="Cambria Math"/>
          <w:w w:val="99"/>
          <w:position w:val="-3"/>
          <w:sz w:val="14"/>
        </w:rPr>
        <w:t>,</w:t>
      </w:r>
      <w:r>
        <w:rPr>
          <w:rFonts w:ascii="Cambria Math" w:hAnsi="Cambria Math" w:eastAsia="Cambria Math"/>
          <w:w w:val="49"/>
          <w:position w:val="-3"/>
          <w:sz w:val="14"/>
        </w:rPr>
        <w:t>𝑚𝑚</w:t>
      </w:r>
      <w:r>
        <w:rPr>
          <w:rFonts w:ascii="Cambria Math" w:hAnsi="Cambria Math" w:eastAsia="Cambria Math"/>
          <w:position w:val="-3"/>
          <w:sz w:val="14"/>
        </w:rPr>
        <w:t xml:space="preserve"> </w:t>
      </w:r>
      <w:r>
        <w:rPr>
          <w:rFonts w:ascii="Cambria Math" w:hAnsi="Cambria Math" w:eastAsia="Cambria Math"/>
          <w:spacing w:val="-1"/>
          <w:w w:val="99"/>
          <w:position w:val="-3"/>
          <w:sz w:val="14"/>
        </w:rPr>
        <w:t>i</w:t>
      </w:r>
      <w:r>
        <w:rPr>
          <w:rFonts w:ascii="Cambria Math" w:hAnsi="Cambria Math" w:eastAsia="Cambria Math"/>
          <w:w w:val="99"/>
          <w:position w:val="-3"/>
          <w:sz w:val="14"/>
        </w:rPr>
        <w:t>n</w:t>
      </w:r>
      <w:r>
        <w:rPr>
          <w:rFonts w:ascii="Cambria Math" w:hAnsi="Cambria Math" w:eastAsia="Cambria Math"/>
          <w:spacing w:val="1"/>
          <w:position w:val="-3"/>
          <w:sz w:val="14"/>
        </w:rPr>
        <w:t xml:space="preserve">    </w:t>
      </w:r>
      <w:r>
        <w:rPr>
          <w:rFonts w:ascii="Tahoma" w:hAnsi="Tahoma" w:eastAsia="Tahoma"/>
          <w:spacing w:val="-1"/>
          <w:w w:val="99"/>
          <w:sz w:val="20"/>
        </w:rPr>
        <w:t>——</w:t>
      </w:r>
      <w:r>
        <w:rPr>
          <w:rFonts w:ascii="Tahoma" w:hAnsi="Tahoma" w:eastAsia="Tahoma"/>
          <w:spacing w:val="-13"/>
          <w:sz w:val="20"/>
        </w:rPr>
        <w:t xml:space="preserve">  </w:t>
      </w:r>
      <w:r>
        <w:rPr>
          <w:w w:val="99"/>
          <w:sz w:val="20"/>
        </w:rPr>
        <w:t>同一检测单元，测区砂浆抗压强度的</w:t>
      </w:r>
      <w:r>
        <w:rPr>
          <w:sz w:val="20"/>
        </w:rPr>
        <w:t>最小值（MPa）。</w:t>
      </w:r>
    </w:p>
    <w:p>
      <w:pPr>
        <w:pStyle w:val="9"/>
        <w:numPr>
          <w:ilvl w:val="0"/>
          <w:numId w:val="3"/>
        </w:numPr>
        <w:tabs>
          <w:tab w:val="left" w:pos="1793"/>
        </w:tabs>
        <w:spacing w:before="13" w:after="0" w:line="240" w:lineRule="auto"/>
        <w:ind w:left="1792" w:right="0" w:hanging="202"/>
        <w:jc w:val="left"/>
        <w:rPr>
          <w:sz w:val="20"/>
        </w:rPr>
      </w:pPr>
      <w:r>
        <w:rPr>
          <w:sz w:val="20"/>
        </w:rPr>
        <w:t>当测区数</w:t>
      </w:r>
      <w:r>
        <w:rPr>
          <w:rFonts w:ascii="Cambria Math" w:eastAsia="Cambria Math"/>
          <w:spacing w:val="3"/>
          <w:w w:val="95"/>
          <w:sz w:val="20"/>
        </w:rPr>
        <w:t>𝓃𝓃</w:t>
      </w:r>
      <w:r>
        <w:rPr>
          <w:rFonts w:ascii="Cambria Math" w:eastAsia="Cambria Math"/>
          <w:spacing w:val="3"/>
          <w:w w:val="95"/>
          <w:position w:val="-3"/>
          <w:sz w:val="14"/>
        </w:rPr>
        <w:t>2</w:t>
      </w:r>
      <w:r>
        <w:rPr>
          <w:spacing w:val="-18"/>
          <w:sz w:val="20"/>
        </w:rPr>
        <w:t xml:space="preserve">小于 </w:t>
      </w:r>
      <w:r>
        <w:rPr>
          <w:sz w:val="20"/>
        </w:rPr>
        <w:t>6</w:t>
      </w:r>
      <w:r>
        <w:rPr>
          <w:spacing w:val="-8"/>
          <w:sz w:val="20"/>
        </w:rPr>
        <w:t xml:space="preserve"> 时，可按下式计算：</w:t>
      </w:r>
    </w:p>
    <w:p>
      <w:pPr>
        <w:spacing w:before="77"/>
        <w:ind w:left="3491" w:right="0" w:firstLine="0"/>
        <w:jc w:val="left"/>
        <w:rPr>
          <w:rFonts w:ascii="Cambria Math" w:hAnsi="Cambria Math" w:eastAsia="Cambria Math"/>
          <w:sz w:val="14"/>
        </w:rPr>
      </w:pPr>
      <w:r>
        <w:pict>
          <v:shape id="_x0000_s1042" o:spid="_x0000_s1042" o:spt="202" type="#_x0000_t202" style="position:absolute;left:0pt;margin-left:178.55pt;margin-top:11.2pt;height:7pt;width:3.9pt;mso-position-horizontal-relative:page;z-index:-251645952;mso-width-relative:page;mso-height-relative:page;" filled="f" stroked="f" coordsize="21600,21600">
            <v:path/>
            <v:fill on="f" focussize="0,0"/>
            <v:stroke on="f" joinstyle="miter"/>
            <v:imagedata o:title=""/>
            <o:lock v:ext="edit"/>
            <v:textbox inset="0mm,0mm,0mm,0mm">
              <w:txbxContent>
                <w:p>
                  <w:pPr>
                    <w:spacing w:before="0" w:line="139" w:lineRule="exact"/>
                    <w:ind w:left="0" w:right="0" w:firstLine="0"/>
                    <w:jc w:val="left"/>
                    <w:rPr>
                      <w:rFonts w:ascii="Cambria Math"/>
                      <w:sz w:val="14"/>
                    </w:rPr>
                  </w:pPr>
                  <w:r>
                    <w:rPr>
                      <w:rFonts w:ascii="Cambria Math"/>
                      <w:w w:val="99"/>
                      <w:sz w:val="14"/>
                    </w:rPr>
                    <w:t>2</w:t>
                  </w:r>
                </w:p>
              </w:txbxContent>
            </v:textbox>
          </v:shape>
        </w:pict>
      </w:r>
      <w:r>
        <w:rPr>
          <w:rFonts w:ascii="Cambria Math" w:hAnsi="Cambria Math" w:eastAsia="Cambria Math"/>
          <w:w w:val="49"/>
          <w:position w:val="4"/>
          <w:sz w:val="20"/>
        </w:rPr>
        <w:t>𝑓</w:t>
      </w:r>
      <w:r>
        <w:rPr>
          <w:rFonts w:ascii="Cambria Math" w:hAnsi="Cambria Math" w:eastAsia="Cambria Math"/>
          <w:spacing w:val="12"/>
          <w:w w:val="49"/>
          <w:position w:val="4"/>
          <w:sz w:val="20"/>
        </w:rPr>
        <w:t>𝑓</w:t>
      </w:r>
      <w:r>
        <w:rPr>
          <w:rFonts w:ascii="Cambria Math" w:hAnsi="Cambria Math" w:eastAsia="Cambria Math"/>
          <w:w w:val="99"/>
          <w:position w:val="12"/>
          <w:sz w:val="14"/>
        </w:rPr>
        <w:t>′</w:t>
      </w:r>
      <w:r>
        <w:rPr>
          <w:rFonts w:ascii="Cambria Math" w:hAnsi="Cambria Math" w:eastAsia="Cambria Math"/>
          <w:position w:val="12"/>
          <w:sz w:val="14"/>
        </w:rPr>
        <w:t xml:space="preserve"> </w:t>
      </w:r>
      <w:r>
        <w:rPr>
          <w:rFonts w:ascii="Cambria Math" w:hAnsi="Cambria Math" w:eastAsia="Cambria Math"/>
          <w:spacing w:val="15"/>
          <w:position w:val="12"/>
          <w:sz w:val="14"/>
        </w:rPr>
        <w:t xml:space="preserve"> </w:t>
      </w:r>
      <w:r>
        <w:rPr>
          <w:rFonts w:ascii="Cambria Math" w:hAnsi="Cambria Math" w:eastAsia="Cambria Math"/>
          <w:w w:val="99"/>
          <w:position w:val="4"/>
          <w:sz w:val="20"/>
        </w:rPr>
        <w:t>=</w:t>
      </w:r>
      <w:r>
        <w:rPr>
          <w:rFonts w:ascii="Cambria Math" w:hAnsi="Cambria Math" w:eastAsia="Cambria Math"/>
          <w:spacing w:val="11"/>
          <w:position w:val="4"/>
          <w:sz w:val="20"/>
        </w:rPr>
        <w:t xml:space="preserve"> </w:t>
      </w:r>
      <w:r>
        <w:rPr>
          <w:rFonts w:ascii="Cambria Math" w:hAnsi="Cambria Math" w:eastAsia="Cambria Math"/>
          <w:spacing w:val="-31"/>
          <w:w w:val="49"/>
          <w:position w:val="4"/>
          <w:sz w:val="20"/>
        </w:rPr>
        <w:t>𝑓𝑓</w:t>
      </w:r>
      <w:r>
        <w:rPr>
          <w:rFonts w:ascii="Cambria Math" w:hAnsi="Cambria Math" w:eastAsia="Cambria Math"/>
          <w:spacing w:val="4"/>
          <w:w w:val="99"/>
          <w:sz w:val="14"/>
        </w:rPr>
        <w:t>2</w:t>
      </w:r>
      <w:r>
        <w:rPr>
          <w:rFonts w:ascii="Cambria Math" w:hAnsi="Cambria Math" w:eastAsia="Cambria Math"/>
          <w:w w:val="99"/>
          <w:sz w:val="14"/>
        </w:rPr>
        <w:t>,</w:t>
      </w:r>
      <w:r>
        <w:rPr>
          <w:rFonts w:ascii="Cambria Math" w:hAnsi="Cambria Math" w:eastAsia="Cambria Math"/>
          <w:spacing w:val="-1"/>
          <w:w w:val="34"/>
          <w:sz w:val="14"/>
        </w:rPr>
        <w:t>𝑚𝑚𝑚𝑚𝑚𝑚</w:t>
      </w:r>
    </w:p>
    <w:p>
      <w:pPr>
        <w:pStyle w:val="5"/>
        <w:spacing w:before="64" w:line="288" w:lineRule="auto"/>
        <w:ind w:left="1080" w:right="1274" w:firstLine="511"/>
      </w:pPr>
      <w:r>
        <w:rPr>
          <w:rFonts w:hint="eastAsia" w:ascii="獅尾尖刺黑體SC-Black" w:eastAsia="獅尾尖刺黑體SC-Black"/>
          <w:b/>
          <w:w w:val="95"/>
        </w:rPr>
        <w:t>5、</w:t>
      </w:r>
      <w:r>
        <w:rPr>
          <w:spacing w:val="-1"/>
          <w:w w:val="95"/>
        </w:rPr>
        <w:t xml:space="preserve">对既有砌体工程，当需推定砌筑砂浆抗压强度值 </w:t>
      </w:r>
      <w:r>
        <w:t>时，应符合下列要求：</w:t>
      </w:r>
    </w:p>
    <w:p>
      <w:pPr>
        <w:spacing w:after="0" w:line="288" w:lineRule="auto"/>
        <w:sectPr>
          <w:type w:val="continuous"/>
          <w:pgSz w:w="7380" w:h="10440"/>
          <w:pgMar w:top="600" w:right="0" w:bottom="280" w:left="0" w:header="720" w:footer="720" w:gutter="0"/>
          <w:cols w:space="720" w:num="1"/>
        </w:sectPr>
      </w:pPr>
    </w:p>
    <w:p>
      <w:pPr>
        <w:pStyle w:val="5"/>
      </w:pPr>
    </w:p>
    <w:p>
      <w:pPr>
        <w:pStyle w:val="5"/>
        <w:spacing w:before="4"/>
        <w:rPr>
          <w:sz w:val="18"/>
        </w:rPr>
      </w:pPr>
    </w:p>
    <w:p>
      <w:pPr>
        <w:pStyle w:val="9"/>
        <w:numPr>
          <w:ilvl w:val="0"/>
          <w:numId w:val="4"/>
        </w:numPr>
        <w:tabs>
          <w:tab w:val="left" w:pos="1793"/>
        </w:tabs>
        <w:spacing w:before="40" w:after="0" w:line="288" w:lineRule="auto"/>
        <w:ind w:left="1080" w:right="1238" w:firstLine="511"/>
        <w:jc w:val="left"/>
        <w:rPr>
          <w:sz w:val="20"/>
        </w:rPr>
      </w:pPr>
      <w:r>
        <w:rPr>
          <w:sz w:val="20"/>
        </w:rPr>
        <w:t>按国家标准《砌体工程施工质量验收规范》GB50203-2002</w:t>
      </w:r>
      <w:r>
        <w:rPr>
          <w:spacing w:val="-9"/>
          <w:sz w:val="20"/>
        </w:rPr>
        <w:t xml:space="preserve"> 及之前实施的砌体工程施工质量验收规范的</w:t>
      </w:r>
    </w:p>
    <w:p>
      <w:pPr>
        <w:pStyle w:val="5"/>
        <w:spacing w:before="52"/>
        <w:ind w:left="1080"/>
      </w:pPr>
      <w:r>
        <w:t>有关规定修建时，应按下列公式计算：</w:t>
      </w:r>
    </w:p>
    <w:p>
      <w:pPr>
        <w:pStyle w:val="9"/>
        <w:numPr>
          <w:ilvl w:val="0"/>
          <w:numId w:val="5"/>
        </w:numPr>
        <w:tabs>
          <w:tab w:val="left" w:pos="1932"/>
        </w:tabs>
        <w:spacing w:before="104" w:after="0" w:line="240" w:lineRule="auto"/>
        <w:ind w:left="1931" w:right="0" w:hanging="360"/>
        <w:jc w:val="left"/>
        <w:rPr>
          <w:sz w:val="20"/>
        </w:rPr>
      </w:pPr>
      <w:r>
        <w:rPr>
          <w:sz w:val="20"/>
        </w:rPr>
        <w:t>当测区</w:t>
      </w:r>
      <w:r>
        <w:rPr>
          <w:rFonts w:ascii="Cambria Math" w:eastAsia="Cambria Math"/>
          <w:spacing w:val="3"/>
          <w:w w:val="95"/>
          <w:sz w:val="20"/>
        </w:rPr>
        <w:t>𝓃𝓃</w:t>
      </w:r>
      <w:r>
        <w:rPr>
          <w:rFonts w:ascii="Cambria Math" w:eastAsia="Cambria Math"/>
          <w:spacing w:val="3"/>
          <w:w w:val="95"/>
          <w:position w:val="-3"/>
          <w:sz w:val="14"/>
        </w:rPr>
        <w:t>2</w:t>
      </w:r>
      <w:r>
        <w:rPr>
          <w:spacing w:val="-3"/>
          <w:sz w:val="20"/>
        </w:rPr>
        <w:t xml:space="preserve">不小于 </w:t>
      </w:r>
      <w:r>
        <w:rPr>
          <w:sz w:val="20"/>
        </w:rPr>
        <w:t>6</w:t>
      </w:r>
      <w:r>
        <w:rPr>
          <w:spacing w:val="-3"/>
          <w:sz w:val="20"/>
        </w:rPr>
        <w:t xml:space="preserve"> 时，应取下列公式中的较小值：</w:t>
      </w:r>
    </w:p>
    <w:p>
      <w:pPr>
        <w:spacing w:before="86"/>
        <w:ind w:left="3491" w:right="0" w:firstLine="0"/>
        <w:jc w:val="left"/>
        <w:rPr>
          <w:rFonts w:ascii="Cambria Math" w:hAnsi="Cambria Math" w:eastAsia="Cambria Math"/>
          <w:sz w:val="14"/>
        </w:rPr>
      </w:pPr>
      <w:r>
        <w:pict>
          <v:shape id="_x0000_s1043" o:spid="_x0000_s1043" o:spt="202" type="#_x0000_t202" style="position:absolute;left:0pt;margin-left:178.55pt;margin-top:11.15pt;height:7pt;width:3.9pt;mso-position-horizontal-relative:page;z-index:-251644928;mso-width-relative:page;mso-height-relative:page;" filled="f" stroked="f" coordsize="21600,21600">
            <v:path/>
            <v:fill on="f" focussize="0,0"/>
            <v:stroke on="f" joinstyle="miter"/>
            <v:imagedata o:title=""/>
            <o:lock v:ext="edit"/>
            <v:textbox inset="0mm,0mm,0mm,0mm">
              <w:txbxContent>
                <w:p>
                  <w:pPr>
                    <w:spacing w:before="0" w:line="139" w:lineRule="exact"/>
                    <w:ind w:left="0" w:right="0" w:firstLine="0"/>
                    <w:jc w:val="left"/>
                    <w:rPr>
                      <w:rFonts w:ascii="Cambria Math"/>
                      <w:sz w:val="14"/>
                    </w:rPr>
                  </w:pPr>
                  <w:r>
                    <w:rPr>
                      <w:rFonts w:ascii="Cambria Math"/>
                      <w:w w:val="99"/>
                      <w:sz w:val="14"/>
                    </w:rPr>
                    <w:t>2</w:t>
                  </w:r>
                </w:p>
              </w:txbxContent>
            </v:textbox>
          </v:shape>
        </w:pict>
      </w:r>
      <w:r>
        <w:rPr>
          <w:rFonts w:ascii="Cambria Math" w:hAnsi="Cambria Math" w:eastAsia="Cambria Math"/>
          <w:w w:val="49"/>
          <w:sz w:val="20"/>
        </w:rPr>
        <w:t>𝑓</w:t>
      </w:r>
      <w:r>
        <w:rPr>
          <w:rFonts w:ascii="Cambria Math" w:hAnsi="Cambria Math" w:eastAsia="Cambria Math"/>
          <w:spacing w:val="12"/>
          <w:w w:val="49"/>
          <w:sz w:val="20"/>
        </w:rPr>
        <w:t>𝑓</w:t>
      </w:r>
      <w:r>
        <w:rPr>
          <w:rFonts w:ascii="Cambria Math" w:hAnsi="Cambria Math" w:eastAsia="Cambria Math"/>
          <w:w w:val="99"/>
          <w:position w:val="7"/>
          <w:sz w:val="14"/>
        </w:rPr>
        <w:t>′</w:t>
      </w:r>
      <w:r>
        <w:rPr>
          <w:rFonts w:ascii="Cambria Math" w:hAnsi="Cambria Math" w:eastAsia="Cambria Math"/>
          <w:position w:val="7"/>
          <w:sz w:val="14"/>
        </w:rPr>
        <w:t xml:space="preserve"> </w:t>
      </w:r>
      <w:r>
        <w:rPr>
          <w:rFonts w:ascii="Cambria Math" w:hAnsi="Cambria Math" w:eastAsia="Cambria Math"/>
          <w:spacing w:val="15"/>
          <w:position w:val="7"/>
          <w:sz w:val="14"/>
        </w:rPr>
        <w:t xml:space="preserve"> </w:t>
      </w:r>
      <w:r>
        <w:rPr>
          <w:rFonts w:ascii="Cambria Math" w:hAnsi="Cambria Math" w:eastAsia="Cambria Math"/>
          <w:w w:val="99"/>
          <w:sz w:val="20"/>
        </w:rPr>
        <w:t>=</w:t>
      </w:r>
      <w:r>
        <w:rPr>
          <w:rFonts w:ascii="Cambria Math" w:hAnsi="Cambria Math" w:eastAsia="Cambria Math"/>
          <w:spacing w:val="11"/>
          <w:sz w:val="20"/>
        </w:rPr>
        <w:t xml:space="preserve"> </w:t>
      </w:r>
      <w:r>
        <w:rPr>
          <w:rFonts w:ascii="Cambria Math" w:hAnsi="Cambria Math" w:eastAsia="Cambria Math"/>
          <w:spacing w:val="-31"/>
          <w:w w:val="49"/>
          <w:sz w:val="20"/>
        </w:rPr>
        <w:t>𝑓𝑓</w:t>
      </w:r>
      <w:r>
        <w:rPr>
          <w:rFonts w:ascii="Cambria Math" w:hAnsi="Cambria Math" w:eastAsia="Cambria Math"/>
          <w:spacing w:val="4"/>
          <w:w w:val="99"/>
          <w:position w:val="-3"/>
          <w:sz w:val="14"/>
        </w:rPr>
        <w:t>2</w:t>
      </w:r>
      <w:r>
        <w:rPr>
          <w:rFonts w:ascii="Cambria Math" w:hAnsi="Cambria Math" w:eastAsia="Cambria Math"/>
          <w:w w:val="99"/>
          <w:position w:val="-3"/>
          <w:sz w:val="14"/>
        </w:rPr>
        <w:t>,</w:t>
      </w:r>
      <w:r>
        <w:rPr>
          <w:rFonts w:ascii="Cambria Math" w:hAnsi="Cambria Math" w:eastAsia="Cambria Math"/>
          <w:w w:val="49"/>
          <w:position w:val="-3"/>
          <w:sz w:val="14"/>
        </w:rPr>
        <w:t>𝑚𝑚</w:t>
      </w:r>
    </w:p>
    <w:p>
      <w:pPr>
        <w:tabs>
          <w:tab w:val="left" w:pos="5476"/>
        </w:tabs>
        <w:spacing w:before="89"/>
        <w:ind w:left="3391" w:right="0" w:firstLine="0"/>
        <w:jc w:val="left"/>
        <w:rPr>
          <w:sz w:val="20"/>
        </w:rPr>
      </w:pPr>
      <w:r>
        <w:pict>
          <v:shape id="_x0000_s1044" o:spid="_x0000_s1044" o:spt="202" type="#_x0000_t202" style="position:absolute;left:0pt;margin-left:173.5pt;margin-top:11.15pt;height:7pt;width:3.9pt;mso-position-horizontal-relative:page;z-index:-251643904;mso-width-relative:page;mso-height-relative:page;" filled="f" stroked="f" coordsize="21600,21600">
            <v:path/>
            <v:fill on="f" focussize="0,0"/>
            <v:stroke on="f" joinstyle="miter"/>
            <v:imagedata o:title=""/>
            <o:lock v:ext="edit"/>
            <v:textbox inset="0mm,0mm,0mm,0mm">
              <w:txbxContent>
                <w:p>
                  <w:pPr>
                    <w:spacing w:before="0" w:line="139" w:lineRule="exact"/>
                    <w:ind w:left="0" w:right="0" w:firstLine="0"/>
                    <w:jc w:val="left"/>
                    <w:rPr>
                      <w:rFonts w:ascii="Cambria Math"/>
                      <w:sz w:val="14"/>
                    </w:rPr>
                  </w:pPr>
                  <w:r>
                    <w:rPr>
                      <w:rFonts w:ascii="Cambria Math"/>
                      <w:w w:val="99"/>
                      <w:sz w:val="14"/>
                    </w:rPr>
                    <w:t>2</w:t>
                  </w:r>
                </w:p>
              </w:txbxContent>
            </v:textbox>
          </v:shape>
        </w:pict>
      </w:r>
      <w:r>
        <w:rPr>
          <w:rFonts w:ascii="Cambria Math" w:hAnsi="Cambria Math" w:eastAsia="Cambria Math"/>
          <w:w w:val="49"/>
          <w:sz w:val="20"/>
        </w:rPr>
        <w:t>𝑓</w:t>
      </w:r>
      <w:r>
        <w:rPr>
          <w:rFonts w:ascii="Cambria Math" w:hAnsi="Cambria Math" w:eastAsia="Cambria Math"/>
          <w:spacing w:val="12"/>
          <w:w w:val="49"/>
          <w:sz w:val="20"/>
        </w:rPr>
        <w:t>𝑓</w:t>
      </w:r>
      <w:r>
        <w:rPr>
          <w:rFonts w:ascii="Cambria Math" w:hAnsi="Cambria Math" w:eastAsia="Cambria Math"/>
          <w:w w:val="92"/>
          <w:sz w:val="20"/>
          <w:vertAlign w:val="superscript"/>
        </w:rPr>
        <w:t>′</w:t>
      </w:r>
      <w:r>
        <w:rPr>
          <w:rFonts w:ascii="Cambria Math" w:hAnsi="Cambria Math" w:eastAsia="Cambria Math"/>
          <w:sz w:val="20"/>
          <w:vertAlign w:val="baseline"/>
        </w:rPr>
        <w:t xml:space="preserve"> </w:t>
      </w:r>
      <w:r>
        <w:rPr>
          <w:rFonts w:ascii="Cambria Math" w:hAnsi="Cambria Math" w:eastAsia="Cambria Math"/>
          <w:spacing w:val="-12"/>
          <w:sz w:val="20"/>
          <w:vertAlign w:val="baseline"/>
        </w:rPr>
        <w:t xml:space="preserve"> </w:t>
      </w:r>
      <w:r>
        <w:rPr>
          <w:rFonts w:ascii="Cambria Math" w:hAnsi="Cambria Math" w:eastAsia="Cambria Math"/>
          <w:w w:val="99"/>
          <w:sz w:val="20"/>
          <w:vertAlign w:val="baseline"/>
        </w:rPr>
        <w:t>=</w:t>
      </w:r>
      <w:r>
        <w:rPr>
          <w:rFonts w:ascii="Cambria Math" w:hAnsi="Cambria Math" w:eastAsia="Cambria Math"/>
          <w:spacing w:val="13"/>
          <w:sz w:val="20"/>
          <w:vertAlign w:val="baseline"/>
        </w:rPr>
        <w:t xml:space="preserve"> </w:t>
      </w:r>
      <w:r>
        <w:rPr>
          <w:rFonts w:ascii="Cambria Math" w:hAnsi="Cambria Math" w:eastAsia="Cambria Math"/>
          <w:w w:val="99"/>
          <w:sz w:val="20"/>
          <w:vertAlign w:val="baseline"/>
        </w:rPr>
        <w:t>1.3</w:t>
      </w:r>
      <w:r>
        <w:rPr>
          <w:rFonts w:ascii="Cambria Math" w:hAnsi="Cambria Math" w:eastAsia="Cambria Math"/>
          <w:spacing w:val="-1"/>
          <w:w w:val="99"/>
          <w:sz w:val="20"/>
          <w:vertAlign w:val="baseline"/>
        </w:rPr>
        <w:t>3</w:t>
      </w:r>
      <w:r>
        <w:rPr>
          <w:rFonts w:ascii="Cambria Math" w:hAnsi="Cambria Math" w:eastAsia="Cambria Math"/>
          <w:spacing w:val="-31"/>
          <w:w w:val="49"/>
          <w:sz w:val="20"/>
          <w:vertAlign w:val="baseline"/>
        </w:rPr>
        <w:t>𝑓𝑓</w:t>
      </w:r>
      <w:r>
        <w:rPr>
          <w:rFonts w:ascii="Cambria Math" w:hAnsi="Cambria Math" w:eastAsia="Cambria Math"/>
          <w:spacing w:val="4"/>
          <w:w w:val="99"/>
          <w:position w:val="-3"/>
          <w:sz w:val="14"/>
          <w:vertAlign w:val="baseline"/>
        </w:rPr>
        <w:t>2</w:t>
      </w:r>
      <w:r>
        <w:rPr>
          <w:rFonts w:ascii="Cambria Math" w:hAnsi="Cambria Math" w:eastAsia="Cambria Math"/>
          <w:w w:val="99"/>
          <w:position w:val="-3"/>
          <w:sz w:val="14"/>
          <w:vertAlign w:val="baseline"/>
        </w:rPr>
        <w:t>,</w:t>
      </w:r>
      <w:r>
        <w:rPr>
          <w:rFonts w:ascii="Cambria Math" w:hAnsi="Cambria Math" w:eastAsia="Cambria Math"/>
          <w:spacing w:val="-1"/>
          <w:w w:val="34"/>
          <w:position w:val="-3"/>
          <w:sz w:val="14"/>
          <w:vertAlign w:val="baseline"/>
        </w:rPr>
        <w:t>𝑚𝑚𝑚𝑚𝑚</w:t>
      </w:r>
      <w:r>
        <w:rPr>
          <w:rFonts w:ascii="Cambria Math" w:hAnsi="Cambria Math" w:eastAsia="Cambria Math"/>
          <w:w w:val="34"/>
          <w:position w:val="-3"/>
          <w:sz w:val="14"/>
          <w:vertAlign w:val="baseline"/>
        </w:rPr>
        <w:t>𝑚</w:t>
      </w:r>
      <w:r>
        <w:rPr>
          <w:rFonts w:ascii="Cambria Math" w:hAnsi="Cambria Math" w:eastAsia="Cambria Math"/>
          <w:position w:val="-3"/>
          <w:sz w:val="14"/>
          <w:vertAlign w:val="baseline"/>
        </w:rPr>
        <w:tab/>
      </w:r>
      <w:r>
        <w:rPr>
          <w:w w:val="99"/>
          <w:sz w:val="20"/>
          <w:vertAlign w:val="baseline"/>
        </w:rPr>
        <w:t>(</w:t>
      </w:r>
    </w:p>
    <w:p>
      <w:pPr>
        <w:pStyle w:val="9"/>
        <w:numPr>
          <w:ilvl w:val="0"/>
          <w:numId w:val="5"/>
        </w:numPr>
        <w:tabs>
          <w:tab w:val="left" w:pos="1933"/>
        </w:tabs>
        <w:spacing w:before="89" w:after="0" w:line="240" w:lineRule="auto"/>
        <w:ind w:left="1932" w:right="0" w:hanging="361"/>
        <w:jc w:val="left"/>
        <w:rPr>
          <w:sz w:val="20"/>
        </w:rPr>
      </w:pPr>
      <w:r>
        <w:rPr>
          <w:sz w:val="20"/>
        </w:rPr>
        <w:t>当测区数</w:t>
      </w:r>
      <w:r>
        <w:rPr>
          <w:rFonts w:ascii="Cambria Math" w:eastAsia="Cambria Math"/>
          <w:spacing w:val="3"/>
          <w:w w:val="95"/>
          <w:sz w:val="20"/>
        </w:rPr>
        <w:t>𝓃𝓃</w:t>
      </w:r>
      <w:r>
        <w:rPr>
          <w:rFonts w:ascii="Cambria Math" w:eastAsia="Cambria Math"/>
          <w:spacing w:val="3"/>
          <w:w w:val="95"/>
          <w:position w:val="-3"/>
          <w:sz w:val="14"/>
        </w:rPr>
        <w:t>2</w:t>
      </w:r>
      <w:r>
        <w:rPr>
          <w:spacing w:val="-18"/>
          <w:sz w:val="20"/>
        </w:rPr>
        <w:t xml:space="preserve">小于 </w:t>
      </w:r>
      <w:r>
        <w:rPr>
          <w:sz w:val="20"/>
        </w:rPr>
        <w:t>6</w:t>
      </w:r>
      <w:r>
        <w:rPr>
          <w:spacing w:val="-8"/>
          <w:sz w:val="20"/>
        </w:rPr>
        <w:t xml:space="preserve"> 时，可按下式计算：</w:t>
      </w:r>
    </w:p>
    <w:p>
      <w:pPr>
        <w:spacing w:before="77"/>
        <w:ind w:left="3391" w:right="0" w:firstLine="0"/>
        <w:jc w:val="left"/>
        <w:rPr>
          <w:rFonts w:ascii="Cambria Math" w:hAnsi="Cambria Math" w:eastAsia="Cambria Math"/>
          <w:sz w:val="14"/>
        </w:rPr>
      </w:pPr>
      <w:r>
        <w:pict>
          <v:shape id="_x0000_s1045" o:spid="_x0000_s1045" o:spt="202" type="#_x0000_t202" style="position:absolute;left:0pt;margin-left:173.5pt;margin-top:11.2pt;height:7pt;width:3.9pt;mso-position-horizontal-relative:page;z-index:-251642880;mso-width-relative:page;mso-height-relative:page;" filled="f" stroked="f" coordsize="21600,21600">
            <v:path/>
            <v:fill on="f" focussize="0,0"/>
            <v:stroke on="f" joinstyle="miter"/>
            <v:imagedata o:title=""/>
            <o:lock v:ext="edit"/>
            <v:textbox inset="0mm,0mm,0mm,0mm">
              <w:txbxContent>
                <w:p>
                  <w:pPr>
                    <w:spacing w:before="0" w:line="139" w:lineRule="exact"/>
                    <w:ind w:left="0" w:right="0" w:firstLine="0"/>
                    <w:jc w:val="left"/>
                    <w:rPr>
                      <w:rFonts w:ascii="Cambria Math"/>
                      <w:sz w:val="14"/>
                    </w:rPr>
                  </w:pPr>
                  <w:r>
                    <w:rPr>
                      <w:rFonts w:ascii="Cambria Math"/>
                      <w:w w:val="99"/>
                      <w:sz w:val="14"/>
                    </w:rPr>
                    <w:t>2</w:t>
                  </w:r>
                </w:p>
              </w:txbxContent>
            </v:textbox>
          </v:shape>
        </w:pict>
      </w:r>
      <w:r>
        <w:rPr>
          <w:rFonts w:ascii="Cambria Math" w:hAnsi="Cambria Math" w:eastAsia="Cambria Math"/>
          <w:w w:val="49"/>
          <w:position w:val="4"/>
          <w:sz w:val="20"/>
        </w:rPr>
        <w:t>𝑓</w:t>
      </w:r>
      <w:r>
        <w:rPr>
          <w:rFonts w:ascii="Cambria Math" w:hAnsi="Cambria Math" w:eastAsia="Cambria Math"/>
          <w:spacing w:val="12"/>
          <w:w w:val="49"/>
          <w:position w:val="4"/>
          <w:sz w:val="20"/>
        </w:rPr>
        <w:t>𝑓</w:t>
      </w:r>
      <w:r>
        <w:rPr>
          <w:rFonts w:ascii="Cambria Math" w:hAnsi="Cambria Math" w:eastAsia="Cambria Math"/>
          <w:w w:val="99"/>
          <w:position w:val="12"/>
          <w:sz w:val="14"/>
        </w:rPr>
        <w:t>′</w:t>
      </w:r>
      <w:r>
        <w:rPr>
          <w:rFonts w:ascii="Cambria Math" w:hAnsi="Cambria Math" w:eastAsia="Cambria Math"/>
          <w:position w:val="12"/>
          <w:sz w:val="14"/>
        </w:rPr>
        <w:t xml:space="preserve"> </w:t>
      </w:r>
      <w:r>
        <w:rPr>
          <w:rFonts w:ascii="Cambria Math" w:hAnsi="Cambria Math" w:eastAsia="Cambria Math"/>
          <w:spacing w:val="15"/>
          <w:position w:val="12"/>
          <w:sz w:val="14"/>
        </w:rPr>
        <w:t xml:space="preserve"> </w:t>
      </w:r>
      <w:r>
        <w:rPr>
          <w:rFonts w:ascii="Cambria Math" w:hAnsi="Cambria Math" w:eastAsia="Cambria Math"/>
          <w:w w:val="99"/>
          <w:position w:val="4"/>
          <w:sz w:val="20"/>
        </w:rPr>
        <w:t>=</w:t>
      </w:r>
      <w:r>
        <w:rPr>
          <w:rFonts w:ascii="Cambria Math" w:hAnsi="Cambria Math" w:eastAsia="Cambria Math"/>
          <w:spacing w:val="13"/>
          <w:position w:val="4"/>
          <w:sz w:val="20"/>
        </w:rPr>
        <w:t xml:space="preserve"> </w:t>
      </w:r>
      <w:r>
        <w:rPr>
          <w:rFonts w:ascii="Cambria Math" w:hAnsi="Cambria Math" w:eastAsia="Cambria Math"/>
          <w:spacing w:val="-31"/>
          <w:w w:val="49"/>
          <w:position w:val="4"/>
          <w:sz w:val="20"/>
        </w:rPr>
        <w:t>𝑓𝑓</w:t>
      </w:r>
      <w:r>
        <w:rPr>
          <w:rFonts w:ascii="Cambria Math" w:hAnsi="Cambria Math" w:eastAsia="Cambria Math"/>
          <w:spacing w:val="4"/>
          <w:w w:val="99"/>
          <w:sz w:val="14"/>
        </w:rPr>
        <w:t>2</w:t>
      </w:r>
      <w:r>
        <w:rPr>
          <w:rFonts w:ascii="Cambria Math" w:hAnsi="Cambria Math" w:eastAsia="Cambria Math"/>
          <w:w w:val="99"/>
          <w:sz w:val="14"/>
        </w:rPr>
        <w:t>,</w:t>
      </w:r>
      <w:r>
        <w:rPr>
          <w:rFonts w:ascii="Cambria Math" w:hAnsi="Cambria Math" w:eastAsia="Cambria Math"/>
          <w:spacing w:val="-1"/>
          <w:w w:val="34"/>
          <w:sz w:val="14"/>
        </w:rPr>
        <w:t>𝑚𝑚𝑚𝑚𝑚𝑚</w:t>
      </w:r>
    </w:p>
    <w:p>
      <w:pPr>
        <w:pStyle w:val="9"/>
        <w:numPr>
          <w:ilvl w:val="0"/>
          <w:numId w:val="4"/>
        </w:numPr>
        <w:tabs>
          <w:tab w:val="left" w:pos="1793"/>
        </w:tabs>
        <w:spacing w:before="0" w:after="0" w:line="360" w:lineRule="exact"/>
        <w:ind w:left="1079" w:right="1239" w:firstLine="511"/>
        <w:jc w:val="left"/>
        <w:rPr>
          <w:sz w:val="20"/>
        </w:rPr>
      </w:pPr>
      <w:r>
        <w:rPr>
          <w:sz w:val="20"/>
        </w:rPr>
        <w:t>按《砌体结构工程施工质量验收规范》GB50203- 2011</w:t>
      </w:r>
      <w:r>
        <w:rPr>
          <w:spacing w:val="-11"/>
          <w:sz w:val="20"/>
        </w:rPr>
        <w:t xml:space="preserve"> 的有关规定修建时，可第五章第 </w:t>
      </w:r>
      <w:r>
        <w:rPr>
          <w:sz w:val="20"/>
        </w:rPr>
        <w:t>4</w:t>
      </w:r>
      <w:r>
        <w:rPr>
          <w:spacing w:val="-9"/>
          <w:sz w:val="20"/>
        </w:rPr>
        <w:t xml:space="preserve"> 条的规定推定砌筑</w:t>
      </w:r>
      <w:r>
        <w:rPr>
          <w:sz w:val="20"/>
        </w:rPr>
        <w:t>砂浆强度值。</w:t>
      </w:r>
    </w:p>
    <w:p>
      <w:pPr>
        <w:pStyle w:val="5"/>
        <w:spacing w:before="64"/>
        <w:ind w:right="1476"/>
        <w:jc w:val="right"/>
      </w:pPr>
      <w:r>
        <w:rPr>
          <w:rFonts w:hint="eastAsia" w:ascii="獅尾尖刺黑體SC-Black" w:eastAsia="獅尾尖刺黑體SC-Black"/>
          <w:b/>
        </w:rPr>
        <w:t>6、</w:t>
      </w:r>
      <w:r>
        <w:t>当砌筑砂浆强度检测结果小于 2.0 MPa 或大于</w:t>
      </w:r>
    </w:p>
    <w:p>
      <w:pPr>
        <w:pStyle w:val="5"/>
        <w:spacing w:before="64"/>
        <w:ind w:right="1539"/>
        <w:jc w:val="right"/>
      </w:pPr>
      <w:r>
        <w:t>15MPa 时，不宜给出具体检测值，可仅给出检测值范围</w:t>
      </w:r>
    </w:p>
    <w:p>
      <w:pPr>
        <w:pStyle w:val="5"/>
        <w:spacing w:before="103"/>
        <w:ind w:left="1079"/>
      </w:pPr>
      <w:r>
        <w:rPr>
          <w:rFonts w:ascii="Cambria Math" w:eastAsia="Cambria Math"/>
          <w:spacing w:val="-31"/>
          <w:w w:val="49"/>
        </w:rPr>
        <w:t>𝑓𝑓</w:t>
      </w:r>
      <w:r>
        <w:rPr>
          <w:rFonts w:ascii="Cambria Math" w:eastAsia="Cambria Math"/>
          <w:spacing w:val="11"/>
          <w:w w:val="99"/>
          <w:position w:val="-3"/>
          <w:sz w:val="14"/>
        </w:rPr>
        <w:t>2</w:t>
      </w:r>
      <w:r>
        <w:rPr>
          <w:spacing w:val="1"/>
          <w:w w:val="99"/>
        </w:rPr>
        <w:t>&lt;2.</w:t>
      </w:r>
      <w:r>
        <w:rPr>
          <w:w w:val="99"/>
        </w:rPr>
        <w:t>0</w:t>
      </w:r>
      <w:r>
        <w:rPr>
          <w:spacing w:val="-1"/>
        </w:rPr>
        <w:t xml:space="preserve"> </w:t>
      </w:r>
      <w:r>
        <w:rPr>
          <w:spacing w:val="1"/>
          <w:w w:val="99"/>
        </w:rPr>
        <w:t>M</w:t>
      </w:r>
      <w:r>
        <w:rPr>
          <w:spacing w:val="-2"/>
          <w:w w:val="99"/>
        </w:rPr>
        <w:t>P</w:t>
      </w:r>
      <w:r>
        <w:rPr>
          <w:w w:val="99"/>
        </w:rPr>
        <w:t>a</w:t>
      </w:r>
      <w:r>
        <w:rPr>
          <w:spacing w:val="-49"/>
        </w:rPr>
        <w:t xml:space="preserve"> </w:t>
      </w:r>
      <w:r>
        <w:rPr>
          <w:w w:val="99"/>
        </w:rPr>
        <w:t>或</w:t>
      </w:r>
      <w:r>
        <w:rPr>
          <w:rFonts w:ascii="Cambria Math" w:eastAsia="Cambria Math"/>
          <w:spacing w:val="-31"/>
          <w:w w:val="49"/>
        </w:rPr>
        <w:t>𝑓𝑓</w:t>
      </w:r>
      <w:r>
        <w:rPr>
          <w:rFonts w:ascii="Cambria Math" w:eastAsia="Cambria Math"/>
          <w:w w:val="99"/>
          <w:position w:val="-3"/>
          <w:sz w:val="14"/>
        </w:rPr>
        <w:t>2</w:t>
      </w:r>
      <w:r>
        <w:rPr>
          <w:rFonts w:ascii="Cambria Math" w:eastAsia="Cambria Math"/>
          <w:spacing w:val="2"/>
          <w:position w:val="-3"/>
          <w:sz w:val="14"/>
        </w:rPr>
        <w:t xml:space="preserve">  </w:t>
      </w:r>
      <w:r>
        <w:rPr>
          <w:rFonts w:ascii="Cambria Math" w:eastAsia="Cambria Math"/>
          <w:spacing w:val="1"/>
          <w:w w:val="99"/>
        </w:rPr>
        <w:t>&gt;</w:t>
      </w:r>
      <w:r>
        <w:rPr>
          <w:spacing w:val="1"/>
          <w:w w:val="99"/>
        </w:rPr>
        <w:t>15</w:t>
      </w:r>
      <w:r>
        <w:rPr>
          <w:spacing w:val="-2"/>
          <w:w w:val="99"/>
        </w:rPr>
        <w:t>M</w:t>
      </w:r>
      <w:r>
        <w:rPr>
          <w:spacing w:val="1"/>
          <w:w w:val="99"/>
        </w:rPr>
        <w:t>p</w:t>
      </w:r>
      <w:r>
        <w:rPr>
          <w:spacing w:val="-2"/>
          <w:w w:val="99"/>
        </w:rPr>
        <w:t>a</w:t>
      </w:r>
      <w:r>
        <w:rPr>
          <w:w w:val="99"/>
        </w:rPr>
        <w:t>。</w:t>
      </w:r>
    </w:p>
    <w:p>
      <w:pPr>
        <w:pStyle w:val="5"/>
        <w:spacing w:before="65" w:line="288" w:lineRule="auto"/>
        <w:ind w:left="1080" w:right="1274" w:firstLine="511"/>
      </w:pPr>
      <w:r>
        <w:rPr>
          <w:rFonts w:hint="eastAsia" w:ascii="獅尾尖刺黑體SC-Black" w:eastAsia="獅尾尖刺黑體SC-Black"/>
          <w:b/>
          <w:w w:val="95"/>
        </w:rPr>
        <w:t>7、</w:t>
      </w:r>
      <w:r>
        <w:rPr>
          <w:spacing w:val="-1"/>
          <w:w w:val="95"/>
        </w:rPr>
        <w:t xml:space="preserve">砌筑砂浆强度的推定值，宜相当于被测墙体所用 </w:t>
      </w:r>
      <w:r>
        <w:t>块体作底模的同龄期、同条件养护的砂浆试块强度。</w:t>
      </w:r>
    </w:p>
    <w:p>
      <w:pPr>
        <w:pStyle w:val="5"/>
        <w:spacing w:before="29" w:line="288" w:lineRule="auto"/>
        <w:ind w:left="1080" w:right="1274" w:firstLine="511"/>
      </w:pPr>
      <w:r>
        <w:rPr>
          <w:rFonts w:hint="eastAsia" w:ascii="獅尾尖刺黑體SC-Black" w:eastAsia="獅尾尖刺黑體SC-Black"/>
          <w:b/>
          <w:w w:val="95"/>
        </w:rPr>
        <w:t>8、</w:t>
      </w:r>
      <w:r>
        <w:rPr>
          <w:spacing w:val="-1"/>
          <w:w w:val="95"/>
        </w:rPr>
        <w:t xml:space="preserve">检测强度的最终计算或推定结果，砌筑砂浆强度 </w:t>
      </w:r>
      <w:r>
        <w:rPr>
          <w:spacing w:val="-10"/>
        </w:rPr>
        <w:t xml:space="preserve">应精确至 </w:t>
      </w:r>
      <w:r>
        <w:t>0.1</w:t>
      </w:r>
      <w:r>
        <w:rPr>
          <w:spacing w:val="2"/>
        </w:rPr>
        <w:t xml:space="preserve"> </w:t>
      </w:r>
      <w:r>
        <w:t>Mpa。</w:t>
      </w:r>
    </w:p>
    <w:p>
      <w:pPr>
        <w:spacing w:after="0" w:line="288" w:lineRule="auto"/>
        <w:sectPr>
          <w:pgSz w:w="7380" w:h="10440"/>
          <w:pgMar w:top="960" w:right="0" w:bottom="1160" w:left="0" w:header="0" w:footer="946" w:gutter="0"/>
          <w:cols w:space="720" w:num="1"/>
        </w:sectPr>
      </w:pPr>
    </w:p>
    <w:p>
      <w:pPr>
        <w:pStyle w:val="5"/>
      </w:pPr>
    </w:p>
    <w:p>
      <w:pPr>
        <w:spacing w:after="0"/>
        <w:sectPr>
          <w:pgSz w:w="7380" w:h="10440"/>
          <w:pgMar w:top="960" w:right="0" w:bottom="1120" w:left="0" w:header="0" w:footer="939" w:gutter="0"/>
          <w:cols w:space="720" w:num="1"/>
        </w:sectPr>
      </w:pPr>
    </w:p>
    <w:p>
      <w:pPr>
        <w:pStyle w:val="5"/>
        <w:spacing w:before="9"/>
        <w:rPr>
          <w:sz w:val="14"/>
        </w:rPr>
      </w:pPr>
    </w:p>
    <w:p>
      <w:pPr>
        <w:spacing w:before="0"/>
        <w:ind w:left="1080" w:right="0" w:firstLine="0"/>
        <w:jc w:val="left"/>
        <w:rPr>
          <w:rFonts w:hint="eastAsia" w:ascii="獅尾尖刺黑體SC-Black" w:eastAsia="獅尾尖刺黑體SC-Black"/>
          <w:b/>
          <w:sz w:val="20"/>
        </w:rPr>
      </w:pPr>
      <w:r>
        <w:rPr>
          <w:rFonts w:hint="eastAsia" w:ascii="獅尾尖刺黑體SC-Black" w:eastAsia="獅尾尖刺黑體SC-Black"/>
          <w:b/>
          <w:sz w:val="20"/>
        </w:rPr>
        <w:t>附录一</w:t>
      </w:r>
    </w:p>
    <w:p>
      <w:pPr>
        <w:pStyle w:val="5"/>
        <w:spacing w:before="4"/>
        <w:rPr>
          <w:rFonts w:ascii="獅尾尖刺黑體SC-Black"/>
          <w:b/>
          <w:sz w:val="35"/>
        </w:rPr>
      </w:pPr>
      <w:r>
        <w:br w:type="column"/>
      </w:r>
    </w:p>
    <w:p>
      <w:pPr>
        <w:spacing w:before="0"/>
        <w:ind w:left="-9" w:right="0" w:firstLine="0"/>
        <w:jc w:val="left"/>
        <w:rPr>
          <w:rFonts w:hint="eastAsia" w:ascii="獅尾尖刺黑體SC-Black" w:eastAsia="獅尾尖刺黑體SC-Black"/>
          <w:b/>
          <w:sz w:val="28"/>
        </w:rPr>
      </w:pPr>
      <w:r>
        <w:pict>
          <v:line id="_x0000_s1046" o:spid="_x0000_s1046" o:spt="20" style="position:absolute;left:0pt;margin-left:70.15pt;margin-top:21.5pt;height:0pt;width:229.95pt;mso-position-horizontal-relative:page;z-index:251679744;mso-width-relative:page;mso-height-relative:page;" stroked="t" coordsize="21600,21600">
            <v:path arrowok="t"/>
            <v:fill focussize="0,0"/>
            <v:stroke color="#000000"/>
            <v:imagedata o:title=""/>
            <o:lock v:ext="edit"/>
          </v:line>
        </w:pict>
      </w:r>
      <w:r>
        <w:rPr>
          <w:rFonts w:hint="eastAsia" w:ascii="獅尾尖刺黑體SC-Black" w:eastAsia="獅尾尖刺黑體SC-Black"/>
          <w:b/>
          <w:sz w:val="28"/>
        </w:rPr>
        <w:t>回弹仪检测砌筑砂浆强度报告表</w:t>
      </w:r>
    </w:p>
    <w:p>
      <w:pPr>
        <w:spacing w:after="0"/>
        <w:jc w:val="left"/>
        <w:rPr>
          <w:rFonts w:hint="eastAsia" w:ascii="獅尾尖刺黑體SC-Black" w:eastAsia="獅尾尖刺黑體SC-Black"/>
          <w:sz w:val="28"/>
        </w:rPr>
        <w:sectPr>
          <w:type w:val="continuous"/>
          <w:pgSz w:w="7380" w:h="10440"/>
          <w:pgMar w:top="600" w:right="0" w:bottom="280" w:left="0" w:header="720" w:footer="720" w:gutter="0"/>
          <w:cols w:equalWidth="0" w:num="2">
            <w:col w:w="1685" w:space="40"/>
            <w:col w:w="5655"/>
          </w:cols>
        </w:sectPr>
      </w:pPr>
    </w:p>
    <w:p>
      <w:pPr>
        <w:pStyle w:val="5"/>
        <w:spacing w:before="15"/>
        <w:rPr>
          <w:rFonts w:ascii="獅尾尖刺黑體SC-Black"/>
          <w:b/>
          <w:sz w:val="6"/>
        </w:rPr>
      </w:pPr>
    </w:p>
    <w:p>
      <w:pPr>
        <w:pStyle w:val="5"/>
        <w:tabs>
          <w:tab w:val="left" w:pos="4077"/>
        </w:tabs>
        <w:spacing w:before="64"/>
        <w:ind w:left="1080"/>
      </w:pPr>
      <w:r>
        <w:t>工程名称：</w:t>
      </w:r>
      <w:r>
        <w:tab/>
      </w:r>
      <w:r>
        <w:t>委托编号：</w:t>
      </w:r>
    </w:p>
    <w:p>
      <w:pPr>
        <w:pStyle w:val="5"/>
        <w:tabs>
          <w:tab w:val="left" w:pos="4079"/>
        </w:tabs>
        <w:spacing w:before="63"/>
        <w:ind w:left="1080"/>
      </w:pPr>
      <w:r>
        <w:t>测试部位：</w:t>
      </w:r>
      <w:r>
        <w:tab/>
      </w:r>
      <w:r>
        <w:t>原</w:t>
      </w:r>
      <w:r>
        <w:rPr>
          <w:spacing w:val="11"/>
        </w:rPr>
        <w:t xml:space="preserve"> </w:t>
      </w:r>
      <w:r>
        <w:t>材</w:t>
      </w:r>
      <w:r>
        <w:rPr>
          <w:spacing w:val="12"/>
        </w:rPr>
        <w:t xml:space="preserve"> </w:t>
      </w:r>
      <w:r>
        <w:rPr>
          <w:spacing w:val="7"/>
        </w:rPr>
        <w:t>料：</w:t>
      </w:r>
      <w:r>
        <w:t>水泥</w:t>
      </w:r>
    </w:p>
    <w:p>
      <w:pPr>
        <w:pStyle w:val="5"/>
        <w:tabs>
          <w:tab w:val="left" w:pos="5178"/>
        </w:tabs>
        <w:spacing w:before="65"/>
        <w:ind w:left="1079"/>
      </w:pPr>
      <w:r>
        <w:t>设计标号：</w:t>
      </w:r>
      <w:r>
        <w:tab/>
      </w:r>
      <w:r>
        <w:t>砂</w:t>
      </w:r>
    </w:p>
    <w:p>
      <w:pPr>
        <w:pStyle w:val="5"/>
        <w:tabs>
          <w:tab w:val="left" w:pos="5176"/>
        </w:tabs>
        <w:spacing w:before="63"/>
        <w:ind w:left="1079"/>
      </w:pPr>
      <w:r>
        <w:t>砌筑日期：</w:t>
      </w:r>
      <w:r>
        <w:tab/>
      </w:r>
      <w:r>
        <w:t>掺合料</w:t>
      </w:r>
    </w:p>
    <w:p>
      <w:pPr>
        <w:pStyle w:val="5"/>
        <w:spacing w:before="63"/>
        <w:ind w:left="1079"/>
      </w:pPr>
      <w:r>
        <w:t>检测日期：</w:t>
      </w:r>
    </w:p>
    <w:p>
      <w:pPr>
        <w:pStyle w:val="5"/>
        <w:tabs>
          <w:tab w:val="left" w:pos="4077"/>
        </w:tabs>
        <w:spacing w:before="65"/>
        <w:ind w:left="1079"/>
      </w:pPr>
      <w:r>
        <w:t>表面处理：</w:t>
      </w:r>
      <w:r>
        <w:tab/>
      </w:r>
      <w:r>
        <w:t>仪器型号：</w:t>
      </w:r>
    </w:p>
    <w:p>
      <w:pPr>
        <w:pStyle w:val="5"/>
        <w:tabs>
          <w:tab w:val="left" w:pos="4077"/>
        </w:tabs>
        <w:spacing w:before="63"/>
        <w:ind w:left="1079"/>
      </w:pPr>
      <w:r>
        <w:pict>
          <v:shape id="_x0000_s1047" o:spid="_x0000_s1047" o:spt="202" type="#_x0000_t202" style="position:absolute;left:0pt;margin-left:79.55pt;margin-top:167.45pt;height:14.15pt;width:10.6pt;mso-position-horizontal-relative:page;z-index:-251641856;mso-width-relative:page;mso-height-relative:page;" filled="f" stroked="f" coordsize="21600,21600">
            <v:path/>
            <v:fill on="f" focussize="0,0"/>
            <v:stroke on="f" joinstyle="miter"/>
            <v:imagedata o:title=""/>
            <o:lock v:ext="edit"/>
            <v:textbox inset="0mm,0mm,0mm,0mm">
              <w:txbxContent>
                <w:p>
                  <w:pPr>
                    <w:spacing w:before="15" w:line="267" w:lineRule="exact"/>
                    <w:ind w:left="0" w:right="0" w:firstLine="0"/>
                    <w:jc w:val="left"/>
                    <w:rPr>
                      <w:sz w:val="21"/>
                    </w:rPr>
                  </w:pPr>
                  <w:r>
                    <w:rPr>
                      <w:w w:val="100"/>
                      <w:sz w:val="21"/>
                    </w:rPr>
                    <w:t>：</w:t>
                  </w:r>
                </w:p>
              </w:txbxContent>
            </v:textbox>
          </v:shape>
        </w:pict>
      </w:r>
      <w:r>
        <w:t>数据汇总表：</w:t>
      </w:r>
      <w:r>
        <w:tab/>
      </w:r>
      <w:r>
        <w:t>仪器率定回弹值：</w:t>
      </w:r>
    </w:p>
    <w:p>
      <w:pPr>
        <w:pStyle w:val="5"/>
        <w:rPr>
          <w:sz w:val="9"/>
        </w:rPr>
      </w:pPr>
      <w:r>
        <w:drawing>
          <wp:anchor distT="0" distB="0" distL="0" distR="0" simplePos="0" relativeHeight="251659264" behindDoc="0" locked="0" layoutInCell="1" allowOverlap="1">
            <wp:simplePos x="0" y="0"/>
            <wp:positionH relativeFrom="page">
              <wp:posOffset>681990</wp:posOffset>
            </wp:positionH>
            <wp:positionV relativeFrom="paragraph">
              <wp:posOffset>97790</wp:posOffset>
            </wp:positionV>
            <wp:extent cx="3132455" cy="23590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4" cstate="print"/>
                    <a:stretch>
                      <a:fillRect/>
                    </a:stretch>
                  </pic:blipFill>
                  <pic:spPr>
                    <a:xfrm>
                      <a:off x="0" y="0"/>
                      <a:ext cx="3132576" cy="2359152"/>
                    </a:xfrm>
                    <a:prstGeom prst="rect">
                      <a:avLst/>
                    </a:prstGeom>
                  </pic:spPr>
                </pic:pic>
              </a:graphicData>
            </a:graphic>
          </wp:anchor>
        </w:drawing>
      </w:r>
    </w:p>
    <w:p>
      <w:pPr>
        <w:tabs>
          <w:tab w:val="left" w:pos="1891"/>
          <w:tab w:val="left" w:pos="3782"/>
        </w:tabs>
        <w:spacing w:before="78"/>
        <w:ind w:left="0" w:right="0" w:firstLine="0"/>
        <w:jc w:val="center"/>
        <w:rPr>
          <w:sz w:val="21"/>
        </w:rPr>
      </w:pPr>
      <w:r>
        <w:rPr>
          <w:sz w:val="21"/>
        </w:rPr>
        <w:t>审核：</w:t>
      </w:r>
      <w:r>
        <w:rPr>
          <w:sz w:val="21"/>
        </w:rPr>
        <w:tab/>
      </w:r>
      <w:r>
        <w:rPr>
          <w:sz w:val="21"/>
        </w:rPr>
        <w:t>计</w:t>
      </w:r>
      <w:r>
        <w:rPr>
          <w:spacing w:val="-3"/>
          <w:sz w:val="21"/>
        </w:rPr>
        <w:t>算</w:t>
      </w:r>
      <w:r>
        <w:rPr>
          <w:sz w:val="21"/>
        </w:rPr>
        <w:t>：</w:t>
      </w:r>
      <w:r>
        <w:rPr>
          <w:sz w:val="21"/>
        </w:rPr>
        <w:tab/>
      </w:r>
      <w:r>
        <w:rPr>
          <w:sz w:val="21"/>
        </w:rPr>
        <w:t>测</w:t>
      </w:r>
      <w:r>
        <w:rPr>
          <w:spacing w:val="-3"/>
          <w:sz w:val="21"/>
        </w:rPr>
        <w:t>试：</w:t>
      </w:r>
    </w:p>
    <w:p>
      <w:pPr>
        <w:spacing w:after="0"/>
        <w:jc w:val="center"/>
        <w:rPr>
          <w:sz w:val="21"/>
        </w:rPr>
        <w:sectPr>
          <w:type w:val="continuous"/>
          <w:pgSz w:w="7380" w:h="10440"/>
          <w:pgMar w:top="600" w:right="0" w:bottom="280" w:left="0" w:header="720" w:footer="720" w:gutter="0"/>
          <w:cols w:space="720" w:num="1"/>
        </w:sectPr>
      </w:pPr>
    </w:p>
    <w:p>
      <w:pPr>
        <w:pStyle w:val="5"/>
      </w:pPr>
      <w:r>
        <w:drawing>
          <wp:inline distT="0" distB="0" distL="0" distR="0">
            <wp:extent cx="2195195" cy="147066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2195420" cy="1470660"/>
                    </a:xfrm>
                    <a:prstGeom prst="rect">
                      <a:avLst/>
                    </a:prstGeom>
                  </pic:spPr>
                </pic:pic>
              </a:graphicData>
            </a:graphic>
          </wp:inline>
        </w:drawing>
      </w:r>
    </w:p>
    <w:p>
      <w:pPr>
        <w:pStyle w:val="5"/>
      </w:pPr>
    </w:p>
    <w:p>
      <w:pPr>
        <w:pStyle w:val="5"/>
      </w:pPr>
    </w:p>
    <w:p>
      <w:pPr>
        <w:pStyle w:val="5"/>
      </w:pPr>
    </w:p>
    <w:p>
      <w:pPr>
        <w:pStyle w:val="5"/>
      </w:pPr>
    </w:p>
    <w:p>
      <w:pPr>
        <w:pStyle w:val="5"/>
      </w:pPr>
    </w:p>
    <w:p>
      <w:pPr>
        <w:pStyle w:val="5"/>
      </w:pPr>
    </w:p>
    <w:p>
      <w:pPr>
        <w:pStyle w:val="5"/>
      </w:pPr>
    </w:p>
    <w:p>
      <w:pPr>
        <w:pStyle w:val="5"/>
        <w:spacing w:before="6"/>
        <w:rPr>
          <w:sz w:val="23"/>
        </w:rPr>
      </w:pPr>
    </w:p>
    <w:p>
      <w:pPr>
        <w:spacing w:before="48"/>
        <w:ind w:left="925" w:right="1022" w:firstLine="0"/>
        <w:jc w:val="center"/>
        <w:rPr>
          <w:sz w:val="37"/>
        </w:rPr>
      </w:pPr>
      <w:r>
        <w:rPr>
          <w:color w:val="F06721"/>
          <w:w w:val="105"/>
          <w:sz w:val="37"/>
        </w:rPr>
        <w:t>邦德优选品质，智慧开创未来</w:t>
      </w:r>
    </w:p>
    <w:p>
      <w:pPr>
        <w:pStyle w:val="5"/>
        <w:rPr>
          <w:sz w:val="36"/>
        </w:rPr>
      </w:pPr>
    </w:p>
    <w:p>
      <w:pPr>
        <w:pStyle w:val="5"/>
        <w:rPr>
          <w:sz w:val="36"/>
        </w:rPr>
      </w:pPr>
    </w:p>
    <w:p>
      <w:pPr>
        <w:pStyle w:val="5"/>
        <w:rPr>
          <w:sz w:val="36"/>
        </w:rPr>
      </w:pPr>
    </w:p>
    <w:p>
      <w:pPr>
        <w:pStyle w:val="5"/>
        <w:rPr>
          <w:sz w:val="36"/>
        </w:rPr>
      </w:pPr>
    </w:p>
    <w:p>
      <w:pPr>
        <w:pStyle w:val="5"/>
        <w:rPr>
          <w:sz w:val="36"/>
        </w:rPr>
      </w:pPr>
    </w:p>
    <w:p>
      <w:pPr>
        <w:pStyle w:val="5"/>
        <w:spacing w:before="5"/>
        <w:rPr>
          <w:sz w:val="27"/>
        </w:rPr>
      </w:pPr>
    </w:p>
    <w:p>
      <w:pPr>
        <w:spacing w:before="0"/>
        <w:ind w:left="854" w:right="0" w:firstLine="0"/>
        <w:jc w:val="left"/>
        <w:rPr>
          <w:sz w:val="22"/>
        </w:rPr>
      </w:pPr>
      <w:r>
        <w:drawing>
          <wp:anchor distT="0" distB="0" distL="0" distR="0" simplePos="0" relativeHeight="251680768" behindDoc="0" locked="0" layoutInCell="1" allowOverlap="1">
            <wp:simplePos x="0" y="0"/>
            <wp:positionH relativeFrom="page">
              <wp:posOffset>3232785</wp:posOffset>
            </wp:positionH>
            <wp:positionV relativeFrom="paragraph">
              <wp:posOffset>57785</wp:posOffset>
            </wp:positionV>
            <wp:extent cx="758825" cy="76644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stretch>
                      <a:fillRect/>
                    </a:stretch>
                  </pic:blipFill>
                  <pic:spPr>
                    <a:xfrm>
                      <a:off x="0" y="0"/>
                      <a:ext cx="758993" cy="766282"/>
                    </a:xfrm>
                    <a:prstGeom prst="rect">
                      <a:avLst/>
                    </a:prstGeom>
                  </pic:spPr>
                </pic:pic>
              </a:graphicData>
            </a:graphic>
          </wp:anchor>
        </w:drawing>
      </w:r>
      <w:r>
        <w:rPr>
          <w:color w:val="E26D36"/>
          <w:w w:val="145"/>
          <w:sz w:val="22"/>
        </w:rPr>
        <w:t>＠北京邦德</w:t>
      </w:r>
    </w:p>
    <w:p>
      <w:pPr>
        <w:pStyle w:val="5"/>
        <w:rPr>
          <w:sz w:val="22"/>
        </w:rPr>
      </w:pPr>
    </w:p>
    <w:p>
      <w:pPr>
        <w:pStyle w:val="5"/>
        <w:spacing w:before="12"/>
        <w:rPr>
          <w:sz w:val="21"/>
        </w:rPr>
      </w:pPr>
    </w:p>
    <w:p>
      <w:pPr>
        <w:spacing w:before="0" w:line="242" w:lineRule="auto"/>
        <w:ind w:left="825" w:right="3995" w:hanging="5"/>
        <w:jc w:val="left"/>
        <w:rPr>
          <w:sz w:val="14"/>
        </w:rPr>
      </w:pPr>
      <w:r>
        <w:rPr>
          <w:color w:val="606064"/>
          <w:spacing w:val="-1"/>
          <w:sz w:val="14"/>
        </w:rPr>
        <w:t xml:space="preserve">公司名称：北京邦德智慧科技有限公司  </w:t>
      </w:r>
      <w:r>
        <w:rPr>
          <w:color w:val="606064"/>
          <w:spacing w:val="20"/>
          <w:sz w:val="14"/>
        </w:rPr>
        <w:t>地 址</w:t>
      </w:r>
      <w:r>
        <w:rPr>
          <w:color w:val="606064"/>
          <w:spacing w:val="7"/>
          <w:w w:val="80"/>
          <w:sz w:val="14"/>
        </w:rPr>
        <w:t xml:space="preserve">： </w:t>
      </w:r>
      <w:r>
        <w:rPr>
          <w:color w:val="606064"/>
          <w:spacing w:val="5"/>
          <w:sz w:val="14"/>
        </w:rPr>
        <w:t>北京市大兴区金苑 路</w:t>
      </w:r>
      <w:r>
        <w:rPr>
          <w:rFonts w:ascii="Times New Roman" w:eastAsia="Times New Roman"/>
          <w:color w:val="606064"/>
          <w:sz w:val="16"/>
        </w:rPr>
        <w:t>36</w:t>
      </w:r>
      <w:r>
        <w:rPr>
          <w:rFonts w:ascii="Times New Roman" w:eastAsia="Times New Roman"/>
          <w:color w:val="606064"/>
          <w:spacing w:val="-25"/>
          <w:sz w:val="16"/>
        </w:rPr>
        <w:t xml:space="preserve"> </w:t>
      </w:r>
      <w:r>
        <w:rPr>
          <w:color w:val="606064"/>
          <w:sz w:val="14"/>
        </w:rPr>
        <w:t>号</w:t>
      </w:r>
    </w:p>
    <w:p>
      <w:pPr>
        <w:spacing w:before="16" w:line="167" w:lineRule="exact"/>
        <w:ind w:left="820" w:right="0" w:firstLine="0"/>
        <w:jc w:val="left"/>
        <w:rPr>
          <w:rFonts w:ascii="Arial" w:eastAsia="Arial"/>
          <w:sz w:val="15"/>
        </w:rPr>
      </w:pPr>
      <w:r>
        <w:rPr>
          <w:color w:val="606064"/>
          <w:sz w:val="14"/>
        </w:rPr>
        <w:t xml:space="preserve">电 话 </w:t>
      </w:r>
      <w:r>
        <w:rPr>
          <w:color w:val="606064"/>
          <w:w w:val="90"/>
          <w:sz w:val="14"/>
        </w:rPr>
        <w:t xml:space="preserve">： </w:t>
      </w:r>
      <w:r>
        <w:rPr>
          <w:rFonts w:ascii="Arial" w:eastAsia="Arial"/>
          <w:color w:val="606064"/>
          <w:sz w:val="15"/>
        </w:rPr>
        <w:t>010-80699871</w:t>
      </w:r>
    </w:p>
    <w:p>
      <w:pPr>
        <w:tabs>
          <w:tab w:val="left" w:pos="5000"/>
        </w:tabs>
        <w:spacing w:before="0" w:line="256" w:lineRule="exact"/>
        <w:ind w:left="823" w:right="0" w:firstLine="0"/>
        <w:jc w:val="left"/>
        <w:rPr>
          <w:sz w:val="21"/>
        </w:rPr>
      </w:pPr>
      <w:r>
        <w:rPr>
          <w:color w:val="606064"/>
          <w:sz w:val="14"/>
        </w:rPr>
        <w:t>网</w:t>
      </w:r>
      <w:r>
        <w:rPr>
          <w:color w:val="606064"/>
          <w:spacing w:val="25"/>
          <w:sz w:val="14"/>
        </w:rPr>
        <w:t>址</w:t>
      </w:r>
      <w:r>
        <w:rPr>
          <w:color w:val="606064"/>
          <w:w w:val="90"/>
          <w:sz w:val="14"/>
        </w:rPr>
        <w:t>：</w:t>
      </w:r>
      <w:r>
        <w:rPr>
          <w:color w:val="606064"/>
          <w:spacing w:val="-6"/>
          <w:w w:val="90"/>
          <w:sz w:val="14"/>
        </w:rPr>
        <w:t xml:space="preserve"> </w:t>
      </w:r>
      <w:r>
        <w:fldChar w:fldCharType="begin"/>
      </w:r>
      <w:r>
        <w:instrText xml:space="preserve"> HYPERLINK "http://www.bondyq.com/" \h </w:instrText>
      </w:r>
      <w:r>
        <w:fldChar w:fldCharType="separate"/>
      </w:r>
      <w:r>
        <w:rPr>
          <w:rFonts w:ascii="Arial" w:eastAsia="Arial"/>
          <w:color w:val="606064"/>
          <w:sz w:val="15"/>
        </w:rPr>
        <w:t>www.bondyq.com</w:t>
      </w:r>
      <w:r>
        <w:rPr>
          <w:rFonts w:ascii="Arial" w:eastAsia="Arial"/>
          <w:color w:val="606064"/>
          <w:sz w:val="15"/>
        </w:rPr>
        <w:fldChar w:fldCharType="end"/>
      </w:r>
      <w:r>
        <w:rPr>
          <w:rFonts w:ascii="Arial" w:eastAsia="Arial"/>
          <w:color w:val="606064"/>
          <w:sz w:val="15"/>
        </w:rPr>
        <w:tab/>
      </w:r>
      <w:r>
        <w:rPr>
          <w:color w:val="E26D36"/>
          <w:position w:val="-2"/>
          <w:sz w:val="21"/>
        </w:rPr>
        <w:t>扫我发现更多</w:t>
      </w:r>
    </w:p>
    <w:sectPr>
      <w:footerReference r:id="rId10" w:type="default"/>
      <w:pgSz w:w="7380" w:h="10440"/>
      <w:pgMar w:top="0" w:right="0" w:bottom="28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獅尾尖刺黑體SC-Black">
    <w:panose1 w:val="020B0500000000000000"/>
    <w:charset w:val="86"/>
    <w:family w:val="swiss"/>
    <w:pitch w:val="default"/>
    <w:sig w:usb0="B00002FF" w:usb1="6BDFFDFF" w:usb2="00000016" w:usb3="00000000" w:csb0="00040001" w:csb1="00000000"/>
  </w:font>
  <w:font w:name="Arial">
    <w:panose1 w:val="020B0604020202020204"/>
    <w:charset w:val="00"/>
    <w:family w:val="swiss"/>
    <w:pitch w:val="default"/>
    <w:sig w:usb0="E0002EFF" w:usb1="C000785B" w:usb2="00000009" w:usb3="00000000" w:csb0="400001FF" w:csb1="FFFF0000"/>
  </w:font>
  <w:font w:name="Taipei Sans TC Beta">
    <w:panose1 w:val="00000000000000000000"/>
    <w:charset w:val="86"/>
    <w:family w:val="auto"/>
    <w:pitch w:val="default"/>
    <w:sig w:usb0="A00002BF" w:usb1="6ACFFDFE"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星汉等宽 CN Light">
    <w:panose1 w:val="020B0509030403090204"/>
    <w:charset w:val="86"/>
    <w:family w:val="modern"/>
    <w:pitch w:val="default"/>
    <w:sig w:usb0="A00000FF" w:usb1="7ADFFDFF" w:usb2="0800001E"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pict>
        <v:shape id="_x0000_s2049" o:spid="_x0000_s2049" o:spt="202" type="#_x0000_t202" style="position:absolute;left:0pt;margin-left:283.85pt;margin-top:462pt;height:23pt;width:37.8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417" w:lineRule="exact"/>
                  <w:ind w:left="20" w:right="0" w:firstLine="0"/>
                  <w:jc w:val="left"/>
                  <w:rPr>
                    <w:rFonts w:ascii="黑体" w:hAnsi="黑体"/>
                    <w:sz w:val="23"/>
                  </w:rPr>
                </w:pPr>
                <w:r>
                  <w:rPr>
                    <w:rFonts w:ascii="黑体" w:hAnsi="黑体"/>
                    <w:sz w:val="23"/>
                  </w:rPr>
                  <w:t>·</w:t>
                </w:r>
                <w:r>
                  <w:fldChar w:fldCharType="begin"/>
                </w:r>
                <w:r>
                  <w:rPr>
                    <w:rFonts w:ascii="Microsoft JhengHei" w:hAnsi="Microsoft JhengHei"/>
                    <w:sz w:val="23"/>
                  </w:rPr>
                  <w:instrText xml:space="preserve"> PAGE </w:instrText>
                </w:r>
                <w:r>
                  <w:fldChar w:fldCharType="separate"/>
                </w:r>
                <w:r>
                  <w:t>11</w:t>
                </w:r>
                <w:r>
                  <w:fldChar w:fldCharType="end"/>
                </w:r>
                <w:r>
                  <w:rPr>
                    <w:rFonts w:ascii="黑体" w:hAnsi="黑体"/>
                    <w:sz w:val="23"/>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pict>
        <v:shape id="_x0000_s2050" o:spid="_x0000_s2050" o:spt="202" type="#_x0000_t202" style="position:absolute;left:0pt;margin-left:66.15pt;margin-top:460.9pt;height:19.15pt;width:31.4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382" w:lineRule="exact"/>
                  <w:ind w:left="20" w:right="0" w:firstLine="0"/>
                  <w:jc w:val="left"/>
                  <w:rPr>
                    <w:rFonts w:ascii="黑体" w:hAnsi="黑体"/>
                    <w:sz w:val="23"/>
                  </w:rPr>
                </w:pPr>
                <w:r>
                  <w:rPr>
                    <w:rFonts w:ascii="黑体" w:hAnsi="黑体"/>
                    <w:sz w:val="23"/>
                  </w:rPr>
                  <w:t>·</w:t>
                </w:r>
                <w:r>
                  <w:fldChar w:fldCharType="begin"/>
                </w:r>
                <w:r>
                  <w:rPr>
                    <w:rFonts w:ascii="Microsoft JhengHei" w:hAnsi="Microsoft JhengHei"/>
                    <w:sz w:val="23"/>
                  </w:rPr>
                  <w:instrText xml:space="preserve"> PAGE </w:instrText>
                </w:r>
                <w:r>
                  <w:fldChar w:fldCharType="separate"/>
                </w:r>
                <w:r>
                  <w:t>4</w:t>
                </w:r>
                <w:r>
                  <w:fldChar w:fldCharType="end"/>
                </w:r>
                <w:r>
                  <w:rPr>
                    <w:rFonts w:ascii="黑体" w:hAnsi="黑体"/>
                    <w:sz w:val="23"/>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pict>
        <v:shape id="_x0000_s2051" o:spid="_x0000_s2051" o:spt="202" type="#_x0000_t202" style="position:absolute;left:0pt;margin-left:284.45pt;margin-top:463.65pt;height:17.45pt;width:31.4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rFonts w:ascii="黑体" w:hAnsi="黑体"/>
                    <w:sz w:val="23"/>
                  </w:rPr>
                </w:pPr>
                <w:r>
                  <w:rPr>
                    <w:rFonts w:ascii="黑体" w:hAnsi="黑体"/>
                    <w:sz w:val="23"/>
                  </w:rPr>
                  <w:t>·</w:t>
                </w:r>
                <w:r>
                  <w:fldChar w:fldCharType="begin"/>
                </w:r>
                <w:r>
                  <w:rPr>
                    <w:rFonts w:ascii="Microsoft JhengHei" w:hAnsi="Microsoft JhengHei"/>
                    <w:sz w:val="23"/>
                  </w:rPr>
                  <w:instrText xml:space="preserve"> PAGE </w:instrText>
                </w:r>
                <w:r>
                  <w:fldChar w:fldCharType="separate"/>
                </w:r>
                <w:r>
                  <w:t>7</w:t>
                </w:r>
                <w:r>
                  <w:fldChar w:fldCharType="end"/>
                </w:r>
                <w:r>
                  <w:rPr>
                    <w:rFonts w:ascii="黑体" w:hAnsi="黑体"/>
                    <w:sz w:val="23"/>
                  </w:rPr>
                  <w:t>·</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pict>
        <v:shape id="_x0000_s2052" o:spid="_x0000_s2052" o:spt="202" type="#_x0000_t202" style="position:absolute;left:0pt;margin-left:67.15pt;margin-top:462.6pt;height:18.2pt;width:37.8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363" w:lineRule="exact"/>
                  <w:ind w:left="20" w:right="0" w:firstLine="0"/>
                  <w:jc w:val="left"/>
                  <w:rPr>
                    <w:rFonts w:ascii="黑体" w:hAnsi="黑体"/>
                    <w:sz w:val="23"/>
                  </w:rPr>
                </w:pPr>
                <w:r>
                  <w:rPr>
                    <w:rFonts w:ascii="黑体" w:hAnsi="黑体"/>
                    <w:sz w:val="23"/>
                  </w:rPr>
                  <w:t>·</w:t>
                </w:r>
                <w:r>
                  <w:fldChar w:fldCharType="begin"/>
                </w:r>
                <w:r>
                  <w:rPr>
                    <w:rFonts w:ascii="Microsoft JhengHei" w:hAnsi="Microsoft JhengHei"/>
                    <w:sz w:val="23"/>
                  </w:rPr>
                  <w:instrText xml:space="preserve"> PAGE </w:instrText>
                </w:r>
                <w:r>
                  <w:fldChar w:fldCharType="separate"/>
                </w:r>
                <w:r>
                  <w:t>10</w:t>
                </w:r>
                <w:r>
                  <w:fldChar w:fldCharType="end"/>
                </w:r>
                <w:r>
                  <w:rPr>
                    <w:rFonts w:ascii="黑体" w:hAnsi="黑体"/>
                    <w:sz w:val="23"/>
                  </w:rPr>
                  <w:t>·</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1931" w:hanging="360"/>
        <w:jc w:val="left"/>
      </w:pPr>
      <w:rPr>
        <w:rFonts w:hint="default" w:ascii="宋体" w:hAnsi="宋体" w:eastAsia="宋体" w:cs="宋体"/>
        <w:spacing w:val="0"/>
        <w:w w:val="99"/>
        <w:sz w:val="20"/>
        <w:szCs w:val="20"/>
      </w:rPr>
    </w:lvl>
    <w:lvl w:ilvl="1" w:tentative="0">
      <w:start w:val="0"/>
      <w:numFmt w:val="bullet"/>
      <w:lvlText w:val="•"/>
      <w:lvlJc w:val="left"/>
      <w:pPr>
        <w:ind w:left="2483" w:hanging="360"/>
      </w:pPr>
      <w:rPr>
        <w:rFonts w:hint="default"/>
      </w:rPr>
    </w:lvl>
    <w:lvl w:ilvl="2" w:tentative="0">
      <w:start w:val="0"/>
      <w:numFmt w:val="bullet"/>
      <w:lvlText w:val="•"/>
      <w:lvlJc w:val="left"/>
      <w:pPr>
        <w:ind w:left="3026" w:hanging="360"/>
      </w:pPr>
      <w:rPr>
        <w:rFonts w:hint="default"/>
      </w:rPr>
    </w:lvl>
    <w:lvl w:ilvl="3" w:tentative="0">
      <w:start w:val="0"/>
      <w:numFmt w:val="bullet"/>
      <w:lvlText w:val="•"/>
      <w:lvlJc w:val="left"/>
      <w:pPr>
        <w:ind w:left="3569" w:hanging="360"/>
      </w:pPr>
      <w:rPr>
        <w:rFonts w:hint="default"/>
      </w:rPr>
    </w:lvl>
    <w:lvl w:ilvl="4" w:tentative="0">
      <w:start w:val="0"/>
      <w:numFmt w:val="bullet"/>
      <w:lvlText w:val="•"/>
      <w:lvlJc w:val="left"/>
      <w:pPr>
        <w:ind w:left="4112" w:hanging="360"/>
      </w:pPr>
      <w:rPr>
        <w:rFonts w:hint="default"/>
      </w:rPr>
    </w:lvl>
    <w:lvl w:ilvl="5" w:tentative="0">
      <w:start w:val="0"/>
      <w:numFmt w:val="bullet"/>
      <w:lvlText w:val="•"/>
      <w:lvlJc w:val="left"/>
      <w:pPr>
        <w:ind w:left="4655" w:hanging="360"/>
      </w:pPr>
      <w:rPr>
        <w:rFonts w:hint="default"/>
      </w:rPr>
    </w:lvl>
    <w:lvl w:ilvl="6" w:tentative="0">
      <w:start w:val="0"/>
      <w:numFmt w:val="bullet"/>
      <w:lvlText w:val="•"/>
      <w:lvlJc w:val="left"/>
      <w:pPr>
        <w:ind w:left="5198" w:hanging="360"/>
      </w:pPr>
      <w:rPr>
        <w:rFonts w:hint="default"/>
      </w:rPr>
    </w:lvl>
    <w:lvl w:ilvl="7" w:tentative="0">
      <w:start w:val="0"/>
      <w:numFmt w:val="bullet"/>
      <w:lvlText w:val="•"/>
      <w:lvlJc w:val="left"/>
      <w:pPr>
        <w:ind w:left="5741" w:hanging="360"/>
      </w:pPr>
      <w:rPr>
        <w:rFonts w:hint="default"/>
      </w:rPr>
    </w:lvl>
    <w:lvl w:ilvl="8" w:tentative="0">
      <w:start w:val="0"/>
      <w:numFmt w:val="bullet"/>
      <w:lvlText w:val="•"/>
      <w:lvlJc w:val="left"/>
      <w:pPr>
        <w:ind w:left="6284" w:hanging="360"/>
      </w:pPr>
      <w:rPr>
        <w:rFonts w:hint="default"/>
      </w:rPr>
    </w:lvl>
  </w:abstractNum>
  <w:abstractNum w:abstractNumId="1">
    <w:nsid w:val="BF205925"/>
    <w:multiLevelType w:val="multilevel"/>
    <w:tmpl w:val="BF205925"/>
    <w:lvl w:ilvl="0" w:tentative="0">
      <w:start w:val="1"/>
      <w:numFmt w:val="decimal"/>
      <w:lvlText w:val="%1"/>
      <w:lvlJc w:val="left"/>
      <w:pPr>
        <w:ind w:left="1080" w:hanging="202"/>
        <w:jc w:val="left"/>
      </w:pPr>
      <w:rPr>
        <w:rFonts w:hint="default" w:ascii="獅尾尖刺黑體SC-Black" w:hAnsi="獅尾尖刺黑體SC-Black" w:eastAsia="獅尾尖刺黑體SC-Black" w:cs="獅尾尖刺黑體SC-Black"/>
        <w:b/>
        <w:bCs/>
        <w:w w:val="81"/>
        <w:sz w:val="20"/>
        <w:szCs w:val="20"/>
      </w:rPr>
    </w:lvl>
    <w:lvl w:ilvl="1" w:tentative="0">
      <w:start w:val="0"/>
      <w:numFmt w:val="bullet"/>
      <w:lvlText w:val="•"/>
      <w:lvlJc w:val="left"/>
      <w:pPr>
        <w:ind w:left="1709" w:hanging="202"/>
      </w:pPr>
      <w:rPr>
        <w:rFonts w:hint="default"/>
      </w:rPr>
    </w:lvl>
    <w:lvl w:ilvl="2" w:tentative="0">
      <w:start w:val="0"/>
      <w:numFmt w:val="bullet"/>
      <w:lvlText w:val="•"/>
      <w:lvlJc w:val="left"/>
      <w:pPr>
        <w:ind w:left="2338" w:hanging="202"/>
      </w:pPr>
      <w:rPr>
        <w:rFonts w:hint="default"/>
      </w:rPr>
    </w:lvl>
    <w:lvl w:ilvl="3" w:tentative="0">
      <w:start w:val="0"/>
      <w:numFmt w:val="bullet"/>
      <w:lvlText w:val="•"/>
      <w:lvlJc w:val="left"/>
      <w:pPr>
        <w:ind w:left="2967" w:hanging="202"/>
      </w:pPr>
      <w:rPr>
        <w:rFonts w:hint="default"/>
      </w:rPr>
    </w:lvl>
    <w:lvl w:ilvl="4" w:tentative="0">
      <w:start w:val="0"/>
      <w:numFmt w:val="bullet"/>
      <w:lvlText w:val="•"/>
      <w:lvlJc w:val="left"/>
      <w:pPr>
        <w:ind w:left="3596" w:hanging="202"/>
      </w:pPr>
      <w:rPr>
        <w:rFonts w:hint="default"/>
      </w:rPr>
    </w:lvl>
    <w:lvl w:ilvl="5" w:tentative="0">
      <w:start w:val="0"/>
      <w:numFmt w:val="bullet"/>
      <w:lvlText w:val="•"/>
      <w:lvlJc w:val="left"/>
      <w:pPr>
        <w:ind w:left="4225" w:hanging="202"/>
      </w:pPr>
      <w:rPr>
        <w:rFonts w:hint="default"/>
      </w:rPr>
    </w:lvl>
    <w:lvl w:ilvl="6" w:tentative="0">
      <w:start w:val="0"/>
      <w:numFmt w:val="bullet"/>
      <w:lvlText w:val="•"/>
      <w:lvlJc w:val="left"/>
      <w:pPr>
        <w:ind w:left="4854" w:hanging="202"/>
      </w:pPr>
      <w:rPr>
        <w:rFonts w:hint="default"/>
      </w:rPr>
    </w:lvl>
    <w:lvl w:ilvl="7" w:tentative="0">
      <w:start w:val="0"/>
      <w:numFmt w:val="bullet"/>
      <w:lvlText w:val="•"/>
      <w:lvlJc w:val="left"/>
      <w:pPr>
        <w:ind w:left="5483" w:hanging="202"/>
      </w:pPr>
      <w:rPr>
        <w:rFonts w:hint="default"/>
      </w:rPr>
    </w:lvl>
    <w:lvl w:ilvl="8" w:tentative="0">
      <w:start w:val="0"/>
      <w:numFmt w:val="bullet"/>
      <w:lvlText w:val="•"/>
      <w:lvlJc w:val="left"/>
      <w:pPr>
        <w:ind w:left="6112" w:hanging="202"/>
      </w:pPr>
      <w:rPr>
        <w:rFonts w:hint="default"/>
      </w:rPr>
    </w:lvl>
  </w:abstractNum>
  <w:abstractNum w:abstractNumId="2">
    <w:nsid w:val="CF092B84"/>
    <w:multiLevelType w:val="multilevel"/>
    <w:tmpl w:val="CF092B84"/>
    <w:lvl w:ilvl="0" w:tentative="0">
      <w:start w:val="22"/>
      <w:numFmt w:val="decimal"/>
      <w:lvlText w:val="%1"/>
      <w:lvlJc w:val="left"/>
      <w:pPr>
        <w:ind w:left="1735" w:hanging="252"/>
        <w:jc w:val="left"/>
      </w:pPr>
      <w:rPr>
        <w:rFonts w:hint="default" w:ascii="宋体" w:hAnsi="宋体" w:eastAsia="宋体" w:cs="宋体"/>
        <w:spacing w:val="0"/>
        <w:w w:val="99"/>
        <w:sz w:val="20"/>
        <w:szCs w:val="20"/>
      </w:rPr>
    </w:lvl>
    <w:lvl w:ilvl="1" w:tentative="0">
      <w:start w:val="1"/>
      <w:numFmt w:val="decimal"/>
      <w:lvlText w:val="%2"/>
      <w:lvlJc w:val="left"/>
      <w:pPr>
        <w:ind w:left="2092" w:hanging="200"/>
        <w:jc w:val="right"/>
      </w:pPr>
      <w:rPr>
        <w:rFonts w:hint="default" w:ascii="宋体" w:hAnsi="宋体" w:eastAsia="宋体" w:cs="宋体"/>
        <w:w w:val="99"/>
        <w:sz w:val="20"/>
        <w:szCs w:val="20"/>
      </w:rPr>
    </w:lvl>
    <w:lvl w:ilvl="2" w:tentative="0">
      <w:start w:val="0"/>
      <w:numFmt w:val="bullet"/>
      <w:lvlText w:val="•"/>
      <w:lvlJc w:val="left"/>
      <w:pPr>
        <w:ind w:left="2685" w:hanging="200"/>
      </w:pPr>
      <w:rPr>
        <w:rFonts w:hint="default"/>
      </w:rPr>
    </w:lvl>
    <w:lvl w:ilvl="3" w:tentative="0">
      <w:start w:val="0"/>
      <w:numFmt w:val="bullet"/>
      <w:lvlText w:val="•"/>
      <w:lvlJc w:val="left"/>
      <w:pPr>
        <w:ind w:left="3271" w:hanging="200"/>
      </w:pPr>
      <w:rPr>
        <w:rFonts w:hint="default"/>
      </w:rPr>
    </w:lvl>
    <w:lvl w:ilvl="4" w:tentative="0">
      <w:start w:val="0"/>
      <w:numFmt w:val="bullet"/>
      <w:lvlText w:val="•"/>
      <w:lvlJc w:val="left"/>
      <w:pPr>
        <w:ind w:left="3856" w:hanging="200"/>
      </w:pPr>
      <w:rPr>
        <w:rFonts w:hint="default"/>
      </w:rPr>
    </w:lvl>
    <w:lvl w:ilvl="5" w:tentative="0">
      <w:start w:val="0"/>
      <w:numFmt w:val="bullet"/>
      <w:lvlText w:val="•"/>
      <w:lvlJc w:val="left"/>
      <w:pPr>
        <w:ind w:left="4442" w:hanging="200"/>
      </w:pPr>
      <w:rPr>
        <w:rFonts w:hint="default"/>
      </w:rPr>
    </w:lvl>
    <w:lvl w:ilvl="6" w:tentative="0">
      <w:start w:val="0"/>
      <w:numFmt w:val="bullet"/>
      <w:lvlText w:val="•"/>
      <w:lvlJc w:val="left"/>
      <w:pPr>
        <w:ind w:left="5028" w:hanging="200"/>
      </w:pPr>
      <w:rPr>
        <w:rFonts w:hint="default"/>
      </w:rPr>
    </w:lvl>
    <w:lvl w:ilvl="7" w:tentative="0">
      <w:start w:val="0"/>
      <w:numFmt w:val="bullet"/>
      <w:lvlText w:val="•"/>
      <w:lvlJc w:val="left"/>
      <w:pPr>
        <w:ind w:left="5613" w:hanging="200"/>
      </w:pPr>
      <w:rPr>
        <w:rFonts w:hint="default"/>
      </w:rPr>
    </w:lvl>
    <w:lvl w:ilvl="8" w:tentative="0">
      <w:start w:val="0"/>
      <w:numFmt w:val="bullet"/>
      <w:lvlText w:val="•"/>
      <w:lvlJc w:val="left"/>
      <w:pPr>
        <w:ind w:left="6199" w:hanging="200"/>
      </w:pPr>
      <w:rPr>
        <w:rFonts w:hint="default"/>
      </w:rPr>
    </w:lvl>
  </w:abstractNum>
  <w:abstractNum w:abstractNumId="3">
    <w:nsid w:val="0053208E"/>
    <w:multiLevelType w:val="multilevel"/>
    <w:tmpl w:val="0053208E"/>
    <w:lvl w:ilvl="0" w:tentative="0">
      <w:start w:val="1"/>
      <w:numFmt w:val="decimal"/>
      <w:lvlText w:val="%1"/>
      <w:lvlJc w:val="left"/>
      <w:pPr>
        <w:ind w:left="1634" w:hanging="152"/>
        <w:jc w:val="left"/>
      </w:pPr>
      <w:rPr>
        <w:rFonts w:hint="default" w:ascii="宋体" w:hAnsi="宋体" w:eastAsia="宋体" w:cs="宋体"/>
        <w:w w:val="99"/>
        <w:sz w:val="20"/>
        <w:szCs w:val="20"/>
      </w:rPr>
    </w:lvl>
    <w:lvl w:ilvl="1" w:tentative="0">
      <w:start w:val="0"/>
      <w:numFmt w:val="bullet"/>
      <w:lvlText w:val="•"/>
      <w:lvlJc w:val="left"/>
      <w:pPr>
        <w:ind w:left="2213" w:hanging="152"/>
      </w:pPr>
      <w:rPr>
        <w:rFonts w:hint="default"/>
      </w:rPr>
    </w:lvl>
    <w:lvl w:ilvl="2" w:tentative="0">
      <w:start w:val="0"/>
      <w:numFmt w:val="bullet"/>
      <w:lvlText w:val="•"/>
      <w:lvlJc w:val="left"/>
      <w:pPr>
        <w:ind w:left="2786" w:hanging="152"/>
      </w:pPr>
      <w:rPr>
        <w:rFonts w:hint="default"/>
      </w:rPr>
    </w:lvl>
    <w:lvl w:ilvl="3" w:tentative="0">
      <w:start w:val="0"/>
      <w:numFmt w:val="bullet"/>
      <w:lvlText w:val="•"/>
      <w:lvlJc w:val="left"/>
      <w:pPr>
        <w:ind w:left="3359" w:hanging="152"/>
      </w:pPr>
      <w:rPr>
        <w:rFonts w:hint="default"/>
      </w:rPr>
    </w:lvl>
    <w:lvl w:ilvl="4" w:tentative="0">
      <w:start w:val="0"/>
      <w:numFmt w:val="bullet"/>
      <w:lvlText w:val="•"/>
      <w:lvlJc w:val="left"/>
      <w:pPr>
        <w:ind w:left="3932" w:hanging="152"/>
      </w:pPr>
      <w:rPr>
        <w:rFonts w:hint="default"/>
      </w:rPr>
    </w:lvl>
    <w:lvl w:ilvl="5" w:tentative="0">
      <w:start w:val="0"/>
      <w:numFmt w:val="bullet"/>
      <w:lvlText w:val="•"/>
      <w:lvlJc w:val="left"/>
      <w:pPr>
        <w:ind w:left="4505" w:hanging="152"/>
      </w:pPr>
      <w:rPr>
        <w:rFonts w:hint="default"/>
      </w:rPr>
    </w:lvl>
    <w:lvl w:ilvl="6" w:tentative="0">
      <w:start w:val="0"/>
      <w:numFmt w:val="bullet"/>
      <w:lvlText w:val="•"/>
      <w:lvlJc w:val="left"/>
      <w:pPr>
        <w:ind w:left="5078" w:hanging="152"/>
      </w:pPr>
      <w:rPr>
        <w:rFonts w:hint="default"/>
      </w:rPr>
    </w:lvl>
    <w:lvl w:ilvl="7" w:tentative="0">
      <w:start w:val="0"/>
      <w:numFmt w:val="bullet"/>
      <w:lvlText w:val="•"/>
      <w:lvlJc w:val="left"/>
      <w:pPr>
        <w:ind w:left="5651" w:hanging="152"/>
      </w:pPr>
      <w:rPr>
        <w:rFonts w:hint="default"/>
      </w:rPr>
    </w:lvl>
    <w:lvl w:ilvl="8" w:tentative="0">
      <w:start w:val="0"/>
      <w:numFmt w:val="bullet"/>
      <w:lvlText w:val="•"/>
      <w:lvlJc w:val="left"/>
      <w:pPr>
        <w:ind w:left="6224" w:hanging="152"/>
      </w:pPr>
      <w:rPr>
        <w:rFonts w:hint="default"/>
      </w:rPr>
    </w:lvl>
  </w:abstractNum>
  <w:abstractNum w:abstractNumId="4">
    <w:nsid w:val="59ADCABA"/>
    <w:multiLevelType w:val="multilevel"/>
    <w:tmpl w:val="59ADCABA"/>
    <w:lvl w:ilvl="0" w:tentative="0">
      <w:start w:val="1"/>
      <w:numFmt w:val="decimal"/>
      <w:lvlText w:val="%1"/>
      <w:lvlJc w:val="left"/>
      <w:pPr>
        <w:ind w:left="1792" w:hanging="202"/>
        <w:jc w:val="left"/>
      </w:pPr>
      <w:rPr>
        <w:rFonts w:hint="default" w:ascii="宋体" w:hAnsi="宋体" w:eastAsia="宋体" w:cs="宋体"/>
        <w:w w:val="99"/>
        <w:sz w:val="20"/>
        <w:szCs w:val="20"/>
      </w:rPr>
    </w:lvl>
    <w:lvl w:ilvl="1" w:tentative="0">
      <w:start w:val="0"/>
      <w:numFmt w:val="bullet"/>
      <w:lvlText w:val="•"/>
      <w:lvlJc w:val="left"/>
      <w:pPr>
        <w:ind w:left="2357" w:hanging="202"/>
      </w:pPr>
      <w:rPr>
        <w:rFonts w:hint="default"/>
      </w:rPr>
    </w:lvl>
    <w:lvl w:ilvl="2" w:tentative="0">
      <w:start w:val="0"/>
      <w:numFmt w:val="bullet"/>
      <w:lvlText w:val="•"/>
      <w:lvlJc w:val="left"/>
      <w:pPr>
        <w:ind w:left="2914" w:hanging="202"/>
      </w:pPr>
      <w:rPr>
        <w:rFonts w:hint="default"/>
      </w:rPr>
    </w:lvl>
    <w:lvl w:ilvl="3" w:tentative="0">
      <w:start w:val="0"/>
      <w:numFmt w:val="bullet"/>
      <w:lvlText w:val="•"/>
      <w:lvlJc w:val="left"/>
      <w:pPr>
        <w:ind w:left="3471" w:hanging="202"/>
      </w:pPr>
      <w:rPr>
        <w:rFonts w:hint="default"/>
      </w:rPr>
    </w:lvl>
    <w:lvl w:ilvl="4" w:tentative="0">
      <w:start w:val="0"/>
      <w:numFmt w:val="bullet"/>
      <w:lvlText w:val="•"/>
      <w:lvlJc w:val="left"/>
      <w:pPr>
        <w:ind w:left="4028" w:hanging="202"/>
      </w:pPr>
      <w:rPr>
        <w:rFonts w:hint="default"/>
      </w:rPr>
    </w:lvl>
    <w:lvl w:ilvl="5" w:tentative="0">
      <w:start w:val="0"/>
      <w:numFmt w:val="bullet"/>
      <w:lvlText w:val="•"/>
      <w:lvlJc w:val="left"/>
      <w:pPr>
        <w:ind w:left="4585" w:hanging="202"/>
      </w:pPr>
      <w:rPr>
        <w:rFonts w:hint="default"/>
      </w:rPr>
    </w:lvl>
    <w:lvl w:ilvl="6" w:tentative="0">
      <w:start w:val="0"/>
      <w:numFmt w:val="bullet"/>
      <w:lvlText w:val="•"/>
      <w:lvlJc w:val="left"/>
      <w:pPr>
        <w:ind w:left="5142" w:hanging="202"/>
      </w:pPr>
      <w:rPr>
        <w:rFonts w:hint="default"/>
      </w:rPr>
    </w:lvl>
    <w:lvl w:ilvl="7" w:tentative="0">
      <w:start w:val="0"/>
      <w:numFmt w:val="bullet"/>
      <w:lvlText w:val="•"/>
      <w:lvlJc w:val="left"/>
      <w:pPr>
        <w:ind w:left="5699" w:hanging="202"/>
      </w:pPr>
      <w:rPr>
        <w:rFonts w:hint="default"/>
      </w:rPr>
    </w:lvl>
    <w:lvl w:ilvl="8" w:tentative="0">
      <w:start w:val="0"/>
      <w:numFmt w:val="bullet"/>
      <w:lvlText w:val="•"/>
      <w:lvlJc w:val="left"/>
      <w:pPr>
        <w:ind w:left="6256" w:hanging="202"/>
      </w:pPr>
      <w:rPr>
        <w:rFont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TFlMWVjZmYxZTU1Y2RjMjNjMDhmYTk5MWQ0MjkwYjQifQ=="/>
  </w:docVars>
  <w:rsids>
    <w:rsidRoot w:val="00000000"/>
    <w:rsid w:val="538841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spacing w:before="17"/>
      <w:jc w:val="center"/>
      <w:outlineLvl w:val="1"/>
    </w:pPr>
    <w:rPr>
      <w:rFonts w:ascii="獅尾尖刺黑體SC-Black" w:hAnsi="獅尾尖刺黑體SC-Black" w:eastAsia="獅尾尖刺黑體SC-Black" w:cs="獅尾尖刺黑體SC-Black"/>
      <w:b/>
      <w:bCs/>
      <w:sz w:val="28"/>
      <w:szCs w:val="28"/>
    </w:rPr>
  </w:style>
  <w:style w:type="paragraph" w:styleId="3">
    <w:name w:val="heading 2"/>
    <w:basedOn w:val="1"/>
    <w:next w:val="1"/>
    <w:qFormat/>
    <w:uiPriority w:val="1"/>
    <w:pPr>
      <w:ind w:left="20"/>
      <w:outlineLvl w:val="2"/>
    </w:pPr>
    <w:rPr>
      <w:rFonts w:ascii="黑体" w:hAnsi="黑体" w:eastAsia="黑体" w:cs="黑体"/>
      <w:sz w:val="23"/>
      <w:szCs w:val="23"/>
    </w:rPr>
  </w:style>
  <w:style w:type="paragraph" w:styleId="4">
    <w:name w:val="heading 3"/>
    <w:basedOn w:val="1"/>
    <w:next w:val="1"/>
    <w:qFormat/>
    <w:uiPriority w:val="1"/>
    <w:pPr>
      <w:ind w:left="404"/>
      <w:outlineLvl w:val="3"/>
    </w:pPr>
    <w:rPr>
      <w:rFonts w:ascii="宋体" w:hAnsi="宋体" w:eastAsia="宋体" w:cs="宋体"/>
      <w:sz w:val="22"/>
      <w:szCs w:val="22"/>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0"/>
      <w:szCs w:val="20"/>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25"/>
      <w:ind w:left="1735" w:hanging="253"/>
    </w:pPr>
    <w:rPr>
      <w:rFonts w:ascii="宋体" w:hAnsi="宋体" w:eastAsia="宋体" w:cs="宋体"/>
    </w:rPr>
  </w:style>
  <w:style w:type="paragraph" w:customStyle="1" w:styleId="1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7"/>
    <customShpInfo spid="_x0000_s1028"/>
    <customShpInfo spid="_x0000_s1029"/>
    <customShpInfo spid="_x0000_s1030"/>
    <customShpInfo spid="_x0000_s1032"/>
    <customShpInfo spid="_x0000_s1033"/>
    <customShpInfo spid="_x0000_s1034"/>
    <customShpInfo spid="_x0000_s1035"/>
    <customShpInfo spid="_x0000_s1036"/>
    <customShpInfo spid="_x0000_s1037"/>
    <customShpInfo spid="_x0000_s1031"/>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3464</Words>
  <Characters>3789</Characters>
  <TotalTime>0</TotalTime>
  <ScaleCrop>false</ScaleCrop>
  <LinksUpToDate>false</LinksUpToDate>
  <CharactersWithSpaces>4034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2022-09-06T06:25:00Z</dcterms:created>
  <dc:creator>张润华</dc:creator>
  <cp:lastModifiedBy>Administrator</cp:lastModifiedBy>
  <dcterms:modified xsi:type="dcterms:W3CDTF">2022-09-06T06:42:30Z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2012-06-05T00:00:00Z</vt:filetime>
  </property>
  <property fmtid="{D5CDD505-2E9C-101B-9397-08002B2CF9AE}" pid="3" name="Creator">
    <vt:lpwstr>Acrobat PDFMaker 9.1 Word 版</vt:lpwstr>
  </property>
  <property fmtid="{D5CDD505-2E9C-101B-9397-08002B2CF9AE}" pid="4" name="LastSaved">
    <vt:filetime>2022-09-06T00:00:00Z</vt:filetime>
  </property>
  <property fmtid="{D5CDD505-2E9C-101B-9397-08002B2CF9AE}" pid="5" name="KSOProductBuildVer">
    <vt:lpwstr>2052-11.1.0.12313</vt:lpwstr>
  </property>
  <property fmtid="{D5CDD505-2E9C-101B-9397-08002B2CF9AE}" pid="6" name="ICV">
    <vt:lpwstr>0B26AA25C5B74EBB932AB23CEA68592F</vt:lpwstr>
  </property>
</Properties>
</file>